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21A" w:rsidRDefault="008D460F">
      <w:r>
        <w:rPr>
          <w:noProof/>
          <w:lang w:val="nl-BE" w:eastAsia="nl-BE"/>
        </w:rPr>
        <mc:AlternateContent>
          <mc:Choice Requires="wps">
            <w:drawing>
              <wp:anchor distT="0" distB="0" distL="114300" distR="114300" simplePos="0" relativeHeight="251657728" behindDoc="0" locked="0" layoutInCell="1" allowOverlap="1">
                <wp:simplePos x="0" y="0"/>
                <wp:positionH relativeFrom="margin">
                  <wp:posOffset>3261360</wp:posOffset>
                </wp:positionH>
                <wp:positionV relativeFrom="page">
                  <wp:posOffset>284480</wp:posOffset>
                </wp:positionV>
                <wp:extent cx="2858770" cy="1198880"/>
                <wp:effectExtent l="0" t="0" r="0" b="254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19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496" w:rsidRPr="007F0DA9" w:rsidRDefault="00CC115B" w:rsidP="00F94CCB">
                            <w:pPr>
                              <w:pStyle w:val="Kop2"/>
                              <w:spacing w:line="216" w:lineRule="auto"/>
                              <w:jc w:val="right"/>
                              <w:rPr>
                                <w:rFonts w:ascii="Segoe Print" w:hAnsi="Segoe Print"/>
                                <w:sz w:val="25"/>
                                <w:szCs w:val="25"/>
                              </w:rPr>
                            </w:pPr>
                            <w:r w:rsidRPr="007F0DA9">
                              <w:rPr>
                                <w:rFonts w:ascii="Segoe Print" w:hAnsi="Segoe Print"/>
                                <w:sz w:val="25"/>
                                <w:szCs w:val="25"/>
                              </w:rPr>
                              <w:t xml:space="preserve">Vrije </w:t>
                            </w:r>
                            <w:r w:rsidR="00917496" w:rsidRPr="007F0DA9">
                              <w:rPr>
                                <w:rFonts w:ascii="Segoe Print" w:hAnsi="Segoe Print"/>
                                <w:sz w:val="25"/>
                                <w:szCs w:val="25"/>
                              </w:rPr>
                              <w:t xml:space="preserve">Basisschool DE </w:t>
                            </w:r>
                            <w:r w:rsidRPr="007F0DA9">
                              <w:rPr>
                                <w:rFonts w:ascii="Segoe Print" w:hAnsi="Segoe Print"/>
                                <w:sz w:val="25"/>
                                <w:szCs w:val="25"/>
                              </w:rPr>
                              <w:t>PAPAVER</w:t>
                            </w:r>
                          </w:p>
                          <w:p w:rsidR="00917496" w:rsidRPr="007F0DA9" w:rsidRDefault="008D460F" w:rsidP="00F94CCB">
                            <w:pPr>
                              <w:spacing w:line="216" w:lineRule="auto"/>
                              <w:jc w:val="right"/>
                              <w:rPr>
                                <w:rFonts w:ascii="Segoe Print" w:hAnsi="Segoe Print"/>
                                <w:sz w:val="20"/>
                                <w:szCs w:val="20"/>
                              </w:rPr>
                            </w:pPr>
                            <w:r>
                              <w:rPr>
                                <w:rFonts w:ascii="Segoe Print" w:hAnsi="Segoe Print"/>
                                <w:noProof/>
                                <w:sz w:val="20"/>
                                <w:szCs w:val="20"/>
                                <w:lang w:val="nl-BE" w:eastAsia="nl-BE"/>
                              </w:rPr>
                              <w:drawing>
                                <wp:inline distT="0" distB="0" distL="0" distR="0">
                                  <wp:extent cx="66675" cy="104775"/>
                                  <wp:effectExtent l="0" t="0" r="9525" b="9525"/>
                                  <wp:docPr id="1" name="Afbeelding 1" descr="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sidR="00567ABC">
                              <w:rPr>
                                <w:rFonts w:ascii="Segoe Print" w:hAnsi="Segoe Print"/>
                                <w:sz w:val="20"/>
                                <w:szCs w:val="20"/>
                              </w:rPr>
                              <w:t xml:space="preserve">  </w:t>
                            </w:r>
                            <w:r w:rsidR="00CC115B" w:rsidRPr="007F0DA9">
                              <w:rPr>
                                <w:rFonts w:ascii="Segoe Print" w:hAnsi="Segoe Print"/>
                                <w:sz w:val="20"/>
                                <w:szCs w:val="20"/>
                              </w:rPr>
                              <w:t>Adegem</w:t>
                            </w:r>
                            <w:r w:rsidR="00C470AA" w:rsidRPr="007F0DA9">
                              <w:rPr>
                                <w:rFonts w:ascii="Segoe Print" w:hAnsi="Segoe Print"/>
                                <w:sz w:val="20"/>
                                <w:szCs w:val="20"/>
                              </w:rPr>
                              <w:t xml:space="preserve"> D</w:t>
                            </w:r>
                            <w:r w:rsidR="00CC115B" w:rsidRPr="007F0DA9">
                              <w:rPr>
                                <w:rFonts w:ascii="Segoe Print" w:hAnsi="Segoe Print"/>
                                <w:sz w:val="20"/>
                                <w:szCs w:val="20"/>
                              </w:rPr>
                              <w:t>orp</w:t>
                            </w:r>
                            <w:r w:rsidR="00917496" w:rsidRPr="007F0DA9">
                              <w:rPr>
                                <w:rFonts w:ascii="Segoe Print" w:hAnsi="Segoe Print"/>
                                <w:sz w:val="20"/>
                                <w:szCs w:val="20"/>
                              </w:rPr>
                              <w:t xml:space="preserve"> </w:t>
                            </w:r>
                            <w:r w:rsidR="00CC115B" w:rsidRPr="007F0DA9">
                              <w:rPr>
                                <w:rFonts w:ascii="Segoe Print" w:hAnsi="Segoe Print"/>
                                <w:sz w:val="20"/>
                                <w:szCs w:val="20"/>
                              </w:rPr>
                              <w:t>16A</w:t>
                            </w:r>
                            <w:r w:rsidR="00917496" w:rsidRPr="007F0DA9">
                              <w:rPr>
                                <w:rFonts w:ascii="Segoe Print" w:hAnsi="Segoe Print"/>
                                <w:sz w:val="20"/>
                                <w:szCs w:val="20"/>
                              </w:rPr>
                              <w:t xml:space="preserve"> - 99</w:t>
                            </w:r>
                            <w:r w:rsidR="00CC115B" w:rsidRPr="007F0DA9">
                              <w:rPr>
                                <w:rFonts w:ascii="Segoe Print" w:hAnsi="Segoe Print"/>
                                <w:sz w:val="20"/>
                                <w:szCs w:val="20"/>
                              </w:rPr>
                              <w:t>91</w:t>
                            </w:r>
                            <w:r w:rsidR="00917496" w:rsidRPr="007F0DA9">
                              <w:rPr>
                                <w:rFonts w:ascii="Segoe Print" w:hAnsi="Segoe Print"/>
                                <w:sz w:val="20"/>
                                <w:szCs w:val="20"/>
                              </w:rPr>
                              <w:t xml:space="preserve">  </w:t>
                            </w:r>
                            <w:r w:rsidR="00CC115B" w:rsidRPr="007F0DA9">
                              <w:rPr>
                                <w:rFonts w:ascii="Segoe Print" w:hAnsi="Segoe Print"/>
                                <w:sz w:val="20"/>
                                <w:szCs w:val="20"/>
                              </w:rPr>
                              <w:t>Adegem</w:t>
                            </w:r>
                          </w:p>
                          <w:p w:rsidR="00917496" w:rsidRPr="007F0DA9" w:rsidRDefault="00793C02" w:rsidP="00F94CCB">
                            <w:pPr>
                              <w:spacing w:line="216" w:lineRule="auto"/>
                              <w:jc w:val="right"/>
                              <w:rPr>
                                <w:rFonts w:ascii="Segoe Print" w:hAnsi="Segoe Print"/>
                                <w:sz w:val="20"/>
                                <w:szCs w:val="20"/>
                              </w:rPr>
                            </w:pPr>
                            <w:r w:rsidRPr="007F0DA9">
                              <w:rPr>
                                <w:rFonts w:ascii="Segoe Print" w:hAnsi="Segoe Print"/>
                                <w:sz w:val="20"/>
                                <w:szCs w:val="20"/>
                              </w:rPr>
                              <w:t xml:space="preserve">  </w:t>
                            </w:r>
                            <w:r w:rsidR="008D460F">
                              <w:rPr>
                                <w:rFonts w:ascii="Segoe Print" w:hAnsi="Segoe Print"/>
                                <w:noProof/>
                                <w:sz w:val="20"/>
                                <w:szCs w:val="20"/>
                                <w:lang w:val="nl-BE" w:eastAsia="nl-BE"/>
                              </w:rPr>
                              <w:drawing>
                                <wp:inline distT="0" distB="0" distL="0" distR="0">
                                  <wp:extent cx="114300" cy="114300"/>
                                  <wp:effectExtent l="0" t="0" r="0" b="0"/>
                                  <wp:docPr id="2" name="Afbeelding 2" descr="cell-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icon-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67ABC">
                              <w:rPr>
                                <w:rFonts w:ascii="Segoe Print" w:hAnsi="Segoe Print"/>
                                <w:sz w:val="20"/>
                                <w:szCs w:val="20"/>
                              </w:rPr>
                              <w:t xml:space="preserve"> </w:t>
                            </w:r>
                            <w:r w:rsidRPr="007F0DA9">
                              <w:rPr>
                                <w:rFonts w:ascii="Segoe Print" w:hAnsi="Segoe Print"/>
                                <w:sz w:val="20"/>
                                <w:szCs w:val="20"/>
                              </w:rPr>
                              <w:t xml:space="preserve"> </w:t>
                            </w:r>
                            <w:r w:rsidR="000E5548" w:rsidRPr="007F0DA9">
                              <w:rPr>
                                <w:rFonts w:ascii="Segoe Print" w:hAnsi="Segoe Print"/>
                                <w:sz w:val="20"/>
                                <w:szCs w:val="20"/>
                              </w:rPr>
                              <w:t>0</w:t>
                            </w:r>
                            <w:r w:rsidR="00CC115B" w:rsidRPr="007F0DA9">
                              <w:rPr>
                                <w:rFonts w:ascii="Segoe Print" w:hAnsi="Segoe Print"/>
                                <w:sz w:val="20"/>
                                <w:szCs w:val="20"/>
                              </w:rPr>
                              <w:t>50</w:t>
                            </w:r>
                            <w:r w:rsidR="000E5548" w:rsidRPr="007F0DA9">
                              <w:rPr>
                                <w:rFonts w:ascii="Segoe Print" w:hAnsi="Segoe Print"/>
                                <w:sz w:val="20"/>
                                <w:szCs w:val="20"/>
                              </w:rPr>
                              <w:t>/</w:t>
                            </w:r>
                            <w:r w:rsidR="00CC115B" w:rsidRPr="007F0DA9">
                              <w:rPr>
                                <w:rFonts w:ascii="Segoe Print" w:hAnsi="Segoe Print"/>
                                <w:sz w:val="20"/>
                                <w:szCs w:val="20"/>
                              </w:rPr>
                              <w:t>71 15 93</w:t>
                            </w:r>
                            <w:r w:rsidR="00917496" w:rsidRPr="007F0DA9">
                              <w:rPr>
                                <w:rFonts w:ascii="Segoe Print" w:hAnsi="Segoe Print"/>
                                <w:sz w:val="20"/>
                                <w:szCs w:val="20"/>
                              </w:rPr>
                              <w:t xml:space="preserve"> </w:t>
                            </w:r>
                          </w:p>
                          <w:p w:rsidR="00917496" w:rsidRPr="007F0DA9" w:rsidRDefault="008D460F" w:rsidP="00F94CCB">
                            <w:pPr>
                              <w:spacing w:line="216" w:lineRule="auto"/>
                              <w:jc w:val="right"/>
                              <w:rPr>
                                <w:rFonts w:ascii="Segoe Print" w:hAnsi="Segoe Print"/>
                                <w:sz w:val="20"/>
                                <w:szCs w:val="20"/>
                              </w:rPr>
                            </w:pPr>
                            <w:r>
                              <w:rPr>
                                <w:rFonts w:ascii="Segoe Print" w:hAnsi="Segoe Print"/>
                                <w:noProof/>
                                <w:sz w:val="20"/>
                                <w:szCs w:val="20"/>
                                <w:lang w:val="nl-BE" w:eastAsia="nl-BE"/>
                              </w:rPr>
                              <w:drawing>
                                <wp:inline distT="0" distB="0" distL="0" distR="0">
                                  <wp:extent cx="133350" cy="133350"/>
                                  <wp:effectExtent l="0" t="0" r="0" b="0"/>
                                  <wp:docPr id="3" name="Afbeelding 3" descr="584856b4e0bb315b0f76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856b4e0bb315b0f7675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93C02" w:rsidRPr="007F0DA9">
                              <w:rPr>
                                <w:rFonts w:ascii="Segoe Print" w:hAnsi="Segoe Print"/>
                                <w:sz w:val="20"/>
                                <w:szCs w:val="20"/>
                              </w:rPr>
                              <w:t xml:space="preserve">  </w:t>
                            </w:r>
                            <w:r w:rsidR="00823BD2" w:rsidRPr="007F0DA9">
                              <w:rPr>
                                <w:rFonts w:ascii="Segoe Print" w:hAnsi="Segoe Print"/>
                                <w:sz w:val="20"/>
                                <w:szCs w:val="20"/>
                              </w:rPr>
                              <w:t>directie@depapaver.be</w:t>
                            </w:r>
                          </w:p>
                          <w:p w:rsidR="00917496" w:rsidRPr="00216801" w:rsidRDefault="00793C02" w:rsidP="00567ABC">
                            <w:pPr>
                              <w:spacing w:line="216" w:lineRule="auto"/>
                              <w:jc w:val="right"/>
                            </w:pPr>
                            <w:r w:rsidRPr="007F0DA9">
                              <w:rPr>
                                <w:rFonts w:ascii="Segoe Print" w:hAnsi="Segoe Print"/>
                                <w:sz w:val="20"/>
                                <w:szCs w:val="20"/>
                              </w:rPr>
                              <w:t xml:space="preserve">  </w:t>
                            </w:r>
                            <w:r w:rsidR="008D460F">
                              <w:rPr>
                                <w:rFonts w:ascii="Segoe Print" w:hAnsi="Segoe Print"/>
                                <w:noProof/>
                                <w:sz w:val="20"/>
                                <w:szCs w:val="20"/>
                                <w:lang w:val="nl-BE" w:eastAsia="nl-BE"/>
                              </w:rPr>
                              <w:drawing>
                                <wp:inline distT="0" distB="0" distL="0" distR="0">
                                  <wp:extent cx="114300" cy="114300"/>
                                  <wp:effectExtent l="0" t="0" r="0" b="0"/>
                                  <wp:docPr id="4" name="Afbeelding 4"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F0DA9">
                              <w:rPr>
                                <w:rFonts w:ascii="Segoe Print" w:hAnsi="Segoe Print"/>
                                <w:sz w:val="20"/>
                                <w:szCs w:val="20"/>
                              </w:rPr>
                              <w:t xml:space="preserve"> </w:t>
                            </w:r>
                            <w:r w:rsidR="00567ABC">
                              <w:rPr>
                                <w:rFonts w:ascii="Segoe Print" w:hAnsi="Segoe Print"/>
                                <w:sz w:val="20"/>
                                <w:szCs w:val="20"/>
                              </w:rPr>
                              <w:t xml:space="preserve"> </w:t>
                            </w:r>
                            <w:r w:rsidR="00917496" w:rsidRPr="007F0DA9">
                              <w:rPr>
                                <w:rFonts w:ascii="Segoe Print" w:hAnsi="Segoe Print"/>
                                <w:sz w:val="20"/>
                                <w:szCs w:val="20"/>
                              </w:rPr>
                              <w:t>www.de</w:t>
                            </w:r>
                            <w:r w:rsidR="00CC115B" w:rsidRPr="007F0DA9">
                              <w:rPr>
                                <w:rFonts w:ascii="Segoe Print" w:hAnsi="Segoe Print"/>
                                <w:sz w:val="20"/>
                                <w:szCs w:val="20"/>
                              </w:rPr>
                              <w:t>papaver</w:t>
                            </w:r>
                            <w:r w:rsidR="00917496" w:rsidRPr="007F0DA9">
                              <w:rPr>
                                <w:rFonts w:ascii="Segoe Print" w:hAnsi="Segoe Print"/>
                                <w:sz w:val="20"/>
                                <w:szCs w:val="20"/>
                              </w:rPr>
                              <w: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6.8pt;margin-top:22.4pt;width:225.1pt;height:94.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SyggIAABA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" stroked="f">
                <v:textbox>
                  <w:txbxContent>
                    <w:p w:rsidR="00917496" w:rsidRPr="007F0DA9" w:rsidRDefault="00CC115B" w:rsidP="00F94CCB">
                      <w:pPr>
                        <w:pStyle w:val="Kop2"/>
                        <w:spacing w:line="216" w:lineRule="auto"/>
                        <w:jc w:val="right"/>
                        <w:rPr>
                          <w:rFonts w:ascii="Segoe Print" w:hAnsi="Segoe Print"/>
                          <w:sz w:val="25"/>
                          <w:szCs w:val="25"/>
                        </w:rPr>
                      </w:pPr>
                      <w:r w:rsidRPr="007F0DA9">
                        <w:rPr>
                          <w:rFonts w:ascii="Segoe Print" w:hAnsi="Segoe Print"/>
                          <w:sz w:val="25"/>
                          <w:szCs w:val="25"/>
                        </w:rPr>
                        <w:t xml:space="preserve">Vrije </w:t>
                      </w:r>
                      <w:r w:rsidR="00917496" w:rsidRPr="007F0DA9">
                        <w:rPr>
                          <w:rFonts w:ascii="Segoe Print" w:hAnsi="Segoe Print"/>
                          <w:sz w:val="25"/>
                          <w:szCs w:val="25"/>
                        </w:rPr>
                        <w:t xml:space="preserve">Basisschool DE </w:t>
                      </w:r>
                      <w:r w:rsidRPr="007F0DA9">
                        <w:rPr>
                          <w:rFonts w:ascii="Segoe Print" w:hAnsi="Segoe Print"/>
                          <w:sz w:val="25"/>
                          <w:szCs w:val="25"/>
                        </w:rPr>
                        <w:t>PAPAVER</w:t>
                      </w:r>
                    </w:p>
                    <w:p w:rsidR="00917496" w:rsidRPr="007F0DA9" w:rsidRDefault="008D460F" w:rsidP="00F94CCB">
                      <w:pPr>
                        <w:spacing w:line="216" w:lineRule="auto"/>
                        <w:jc w:val="right"/>
                        <w:rPr>
                          <w:rFonts w:ascii="Segoe Print" w:hAnsi="Segoe Print"/>
                          <w:sz w:val="20"/>
                          <w:szCs w:val="20"/>
                        </w:rPr>
                      </w:pPr>
                      <w:r>
                        <w:rPr>
                          <w:rFonts w:ascii="Segoe Print" w:hAnsi="Segoe Print"/>
                          <w:noProof/>
                          <w:sz w:val="20"/>
                          <w:szCs w:val="20"/>
                          <w:lang w:val="nl-BE" w:eastAsia="nl-BE"/>
                        </w:rPr>
                        <w:drawing>
                          <wp:inline distT="0" distB="0" distL="0" distR="0">
                            <wp:extent cx="66675" cy="104775"/>
                            <wp:effectExtent l="0" t="0" r="9525" b="9525"/>
                            <wp:docPr id="1" name="Afbeelding 1" descr="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sidR="00567ABC">
                        <w:rPr>
                          <w:rFonts w:ascii="Segoe Print" w:hAnsi="Segoe Print"/>
                          <w:sz w:val="20"/>
                          <w:szCs w:val="20"/>
                        </w:rPr>
                        <w:t xml:space="preserve">  </w:t>
                      </w:r>
                      <w:r w:rsidR="00CC115B" w:rsidRPr="007F0DA9">
                        <w:rPr>
                          <w:rFonts w:ascii="Segoe Print" w:hAnsi="Segoe Print"/>
                          <w:sz w:val="20"/>
                          <w:szCs w:val="20"/>
                        </w:rPr>
                        <w:t>Adegem</w:t>
                      </w:r>
                      <w:r w:rsidR="00C470AA" w:rsidRPr="007F0DA9">
                        <w:rPr>
                          <w:rFonts w:ascii="Segoe Print" w:hAnsi="Segoe Print"/>
                          <w:sz w:val="20"/>
                          <w:szCs w:val="20"/>
                        </w:rPr>
                        <w:t xml:space="preserve"> D</w:t>
                      </w:r>
                      <w:r w:rsidR="00CC115B" w:rsidRPr="007F0DA9">
                        <w:rPr>
                          <w:rFonts w:ascii="Segoe Print" w:hAnsi="Segoe Print"/>
                          <w:sz w:val="20"/>
                          <w:szCs w:val="20"/>
                        </w:rPr>
                        <w:t>orp</w:t>
                      </w:r>
                      <w:r w:rsidR="00917496" w:rsidRPr="007F0DA9">
                        <w:rPr>
                          <w:rFonts w:ascii="Segoe Print" w:hAnsi="Segoe Print"/>
                          <w:sz w:val="20"/>
                          <w:szCs w:val="20"/>
                        </w:rPr>
                        <w:t xml:space="preserve"> </w:t>
                      </w:r>
                      <w:r w:rsidR="00CC115B" w:rsidRPr="007F0DA9">
                        <w:rPr>
                          <w:rFonts w:ascii="Segoe Print" w:hAnsi="Segoe Print"/>
                          <w:sz w:val="20"/>
                          <w:szCs w:val="20"/>
                        </w:rPr>
                        <w:t>16A</w:t>
                      </w:r>
                      <w:r w:rsidR="00917496" w:rsidRPr="007F0DA9">
                        <w:rPr>
                          <w:rFonts w:ascii="Segoe Print" w:hAnsi="Segoe Print"/>
                          <w:sz w:val="20"/>
                          <w:szCs w:val="20"/>
                        </w:rPr>
                        <w:t xml:space="preserve"> - 99</w:t>
                      </w:r>
                      <w:r w:rsidR="00CC115B" w:rsidRPr="007F0DA9">
                        <w:rPr>
                          <w:rFonts w:ascii="Segoe Print" w:hAnsi="Segoe Print"/>
                          <w:sz w:val="20"/>
                          <w:szCs w:val="20"/>
                        </w:rPr>
                        <w:t>91</w:t>
                      </w:r>
                      <w:r w:rsidR="00917496" w:rsidRPr="007F0DA9">
                        <w:rPr>
                          <w:rFonts w:ascii="Segoe Print" w:hAnsi="Segoe Print"/>
                          <w:sz w:val="20"/>
                          <w:szCs w:val="20"/>
                        </w:rPr>
                        <w:t xml:space="preserve">  </w:t>
                      </w:r>
                      <w:r w:rsidR="00CC115B" w:rsidRPr="007F0DA9">
                        <w:rPr>
                          <w:rFonts w:ascii="Segoe Print" w:hAnsi="Segoe Print"/>
                          <w:sz w:val="20"/>
                          <w:szCs w:val="20"/>
                        </w:rPr>
                        <w:t>Adegem</w:t>
                      </w:r>
                    </w:p>
                    <w:p w:rsidR="00917496" w:rsidRPr="007F0DA9" w:rsidRDefault="00793C02" w:rsidP="00F94CCB">
                      <w:pPr>
                        <w:spacing w:line="216" w:lineRule="auto"/>
                        <w:jc w:val="right"/>
                        <w:rPr>
                          <w:rFonts w:ascii="Segoe Print" w:hAnsi="Segoe Print"/>
                          <w:sz w:val="20"/>
                          <w:szCs w:val="20"/>
                        </w:rPr>
                      </w:pPr>
                      <w:r w:rsidRPr="007F0DA9">
                        <w:rPr>
                          <w:rFonts w:ascii="Segoe Print" w:hAnsi="Segoe Print"/>
                          <w:sz w:val="20"/>
                          <w:szCs w:val="20"/>
                        </w:rPr>
                        <w:t xml:space="preserve">  </w:t>
                      </w:r>
                      <w:r w:rsidR="008D460F">
                        <w:rPr>
                          <w:rFonts w:ascii="Segoe Print" w:hAnsi="Segoe Print"/>
                          <w:noProof/>
                          <w:sz w:val="20"/>
                          <w:szCs w:val="20"/>
                          <w:lang w:val="nl-BE" w:eastAsia="nl-BE"/>
                        </w:rPr>
                        <w:drawing>
                          <wp:inline distT="0" distB="0" distL="0" distR="0">
                            <wp:extent cx="114300" cy="114300"/>
                            <wp:effectExtent l="0" t="0" r="0" b="0"/>
                            <wp:docPr id="2" name="Afbeelding 2" descr="cell-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icon-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67ABC">
                        <w:rPr>
                          <w:rFonts w:ascii="Segoe Print" w:hAnsi="Segoe Print"/>
                          <w:sz w:val="20"/>
                          <w:szCs w:val="20"/>
                        </w:rPr>
                        <w:t xml:space="preserve"> </w:t>
                      </w:r>
                      <w:r w:rsidRPr="007F0DA9">
                        <w:rPr>
                          <w:rFonts w:ascii="Segoe Print" w:hAnsi="Segoe Print"/>
                          <w:sz w:val="20"/>
                          <w:szCs w:val="20"/>
                        </w:rPr>
                        <w:t xml:space="preserve"> </w:t>
                      </w:r>
                      <w:r w:rsidR="000E5548" w:rsidRPr="007F0DA9">
                        <w:rPr>
                          <w:rFonts w:ascii="Segoe Print" w:hAnsi="Segoe Print"/>
                          <w:sz w:val="20"/>
                          <w:szCs w:val="20"/>
                        </w:rPr>
                        <w:t>0</w:t>
                      </w:r>
                      <w:r w:rsidR="00CC115B" w:rsidRPr="007F0DA9">
                        <w:rPr>
                          <w:rFonts w:ascii="Segoe Print" w:hAnsi="Segoe Print"/>
                          <w:sz w:val="20"/>
                          <w:szCs w:val="20"/>
                        </w:rPr>
                        <w:t>50</w:t>
                      </w:r>
                      <w:r w:rsidR="000E5548" w:rsidRPr="007F0DA9">
                        <w:rPr>
                          <w:rFonts w:ascii="Segoe Print" w:hAnsi="Segoe Print"/>
                          <w:sz w:val="20"/>
                          <w:szCs w:val="20"/>
                        </w:rPr>
                        <w:t>/</w:t>
                      </w:r>
                      <w:r w:rsidR="00CC115B" w:rsidRPr="007F0DA9">
                        <w:rPr>
                          <w:rFonts w:ascii="Segoe Print" w:hAnsi="Segoe Print"/>
                          <w:sz w:val="20"/>
                          <w:szCs w:val="20"/>
                        </w:rPr>
                        <w:t>71 15 93</w:t>
                      </w:r>
                      <w:r w:rsidR="00917496" w:rsidRPr="007F0DA9">
                        <w:rPr>
                          <w:rFonts w:ascii="Segoe Print" w:hAnsi="Segoe Print"/>
                          <w:sz w:val="20"/>
                          <w:szCs w:val="20"/>
                        </w:rPr>
                        <w:t xml:space="preserve"> </w:t>
                      </w:r>
                    </w:p>
                    <w:p w:rsidR="00917496" w:rsidRPr="007F0DA9" w:rsidRDefault="008D460F" w:rsidP="00F94CCB">
                      <w:pPr>
                        <w:spacing w:line="216" w:lineRule="auto"/>
                        <w:jc w:val="right"/>
                        <w:rPr>
                          <w:rFonts w:ascii="Segoe Print" w:hAnsi="Segoe Print"/>
                          <w:sz w:val="20"/>
                          <w:szCs w:val="20"/>
                        </w:rPr>
                      </w:pPr>
                      <w:r>
                        <w:rPr>
                          <w:rFonts w:ascii="Segoe Print" w:hAnsi="Segoe Print"/>
                          <w:noProof/>
                          <w:sz w:val="20"/>
                          <w:szCs w:val="20"/>
                          <w:lang w:val="nl-BE" w:eastAsia="nl-BE"/>
                        </w:rPr>
                        <w:drawing>
                          <wp:inline distT="0" distB="0" distL="0" distR="0">
                            <wp:extent cx="133350" cy="133350"/>
                            <wp:effectExtent l="0" t="0" r="0" b="0"/>
                            <wp:docPr id="3" name="Afbeelding 3" descr="584856b4e0bb315b0f76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856b4e0bb315b0f7675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93C02" w:rsidRPr="007F0DA9">
                        <w:rPr>
                          <w:rFonts w:ascii="Segoe Print" w:hAnsi="Segoe Print"/>
                          <w:sz w:val="20"/>
                          <w:szCs w:val="20"/>
                        </w:rPr>
                        <w:t xml:space="preserve">  </w:t>
                      </w:r>
                      <w:r w:rsidR="00823BD2" w:rsidRPr="007F0DA9">
                        <w:rPr>
                          <w:rFonts w:ascii="Segoe Print" w:hAnsi="Segoe Print"/>
                          <w:sz w:val="20"/>
                          <w:szCs w:val="20"/>
                        </w:rPr>
                        <w:t>directie@depapaver.be</w:t>
                      </w:r>
                    </w:p>
                    <w:p w:rsidR="00917496" w:rsidRPr="00216801" w:rsidRDefault="00793C02" w:rsidP="00567ABC">
                      <w:pPr>
                        <w:spacing w:line="216" w:lineRule="auto"/>
                        <w:jc w:val="right"/>
                      </w:pPr>
                      <w:r w:rsidRPr="007F0DA9">
                        <w:rPr>
                          <w:rFonts w:ascii="Segoe Print" w:hAnsi="Segoe Print"/>
                          <w:sz w:val="20"/>
                          <w:szCs w:val="20"/>
                        </w:rPr>
                        <w:t xml:space="preserve">  </w:t>
                      </w:r>
                      <w:r w:rsidR="008D460F">
                        <w:rPr>
                          <w:rFonts w:ascii="Segoe Print" w:hAnsi="Segoe Print"/>
                          <w:noProof/>
                          <w:sz w:val="20"/>
                          <w:szCs w:val="20"/>
                          <w:lang w:val="nl-BE" w:eastAsia="nl-BE"/>
                        </w:rPr>
                        <w:drawing>
                          <wp:inline distT="0" distB="0" distL="0" distR="0">
                            <wp:extent cx="114300" cy="114300"/>
                            <wp:effectExtent l="0" t="0" r="0" b="0"/>
                            <wp:docPr id="4" name="Afbeelding 4"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F0DA9">
                        <w:rPr>
                          <w:rFonts w:ascii="Segoe Print" w:hAnsi="Segoe Print"/>
                          <w:sz w:val="20"/>
                          <w:szCs w:val="20"/>
                        </w:rPr>
                        <w:t xml:space="preserve"> </w:t>
                      </w:r>
                      <w:r w:rsidR="00567ABC">
                        <w:rPr>
                          <w:rFonts w:ascii="Segoe Print" w:hAnsi="Segoe Print"/>
                          <w:sz w:val="20"/>
                          <w:szCs w:val="20"/>
                        </w:rPr>
                        <w:t xml:space="preserve"> </w:t>
                      </w:r>
                      <w:r w:rsidR="00917496" w:rsidRPr="007F0DA9">
                        <w:rPr>
                          <w:rFonts w:ascii="Segoe Print" w:hAnsi="Segoe Print"/>
                          <w:sz w:val="20"/>
                          <w:szCs w:val="20"/>
                        </w:rPr>
                        <w:t>www.de</w:t>
                      </w:r>
                      <w:r w:rsidR="00CC115B" w:rsidRPr="007F0DA9">
                        <w:rPr>
                          <w:rFonts w:ascii="Segoe Print" w:hAnsi="Segoe Print"/>
                          <w:sz w:val="20"/>
                          <w:szCs w:val="20"/>
                        </w:rPr>
                        <w:t>papaver</w:t>
                      </w:r>
                      <w:r w:rsidR="00917496" w:rsidRPr="007F0DA9">
                        <w:rPr>
                          <w:rFonts w:ascii="Segoe Print" w:hAnsi="Segoe Print"/>
                          <w:sz w:val="20"/>
                          <w:szCs w:val="20"/>
                        </w:rPr>
                        <w:t>.be</w:t>
                      </w:r>
                    </w:p>
                  </w:txbxContent>
                </v:textbox>
                <w10:wrap anchorx="margin" anchory="page"/>
              </v:shape>
            </w:pict>
          </mc:Fallback>
        </mc:AlternateContent>
      </w:r>
      <w:r>
        <w:rPr>
          <w:noProof/>
          <w:lang w:val="nl-BE" w:eastAsia="nl-BE"/>
        </w:rPr>
        <mc:AlternateContent>
          <mc:Choice Requires="wps">
            <w:drawing>
              <wp:anchor distT="0" distB="0" distL="114300" distR="114300" simplePos="0" relativeHeight="251658752" behindDoc="0" locked="0" layoutInCell="1" allowOverlap="1">
                <wp:simplePos x="0" y="0"/>
                <wp:positionH relativeFrom="column">
                  <wp:posOffset>-60960</wp:posOffset>
                </wp:positionH>
                <wp:positionV relativeFrom="paragraph">
                  <wp:posOffset>-205105</wp:posOffset>
                </wp:positionV>
                <wp:extent cx="3065145" cy="1311275"/>
                <wp:effectExtent l="1905" t="1905"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131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268" w:rsidRDefault="008D460F">
                            <w:r>
                              <w:rPr>
                                <w:noProof/>
                                <w:lang w:val="nl-BE" w:eastAsia="nl-BE"/>
                              </w:rPr>
                              <w:drawing>
                                <wp:inline distT="0" distB="0" distL="0" distR="0">
                                  <wp:extent cx="1371600" cy="1209675"/>
                                  <wp:effectExtent l="0" t="0" r="0" b="9525"/>
                                  <wp:docPr id="5" name="Afbeelding 5" descr="logo leerlingen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leerlingenraad"/>
                                          <pic:cNvPicPr>
                                            <a:picLocks noChangeAspect="1" noChangeArrowheads="1"/>
                                          </pic:cNvPicPr>
                                        </pic:nvPicPr>
                                        <pic:blipFill>
                                          <a:blip r:embed="rId15">
                                            <a:extLst>
                                              <a:ext uri="{28A0092B-C50C-407E-A947-70E740481C1C}">
                                                <a14:useLocalDpi xmlns:a14="http://schemas.microsoft.com/office/drawing/2010/main" val="0"/>
                                              </a:ext>
                                            </a:extLst>
                                          </a:blip>
                                          <a:srcRect r="7669"/>
                                          <a:stretch>
                                            <a:fillRect/>
                                          </a:stretch>
                                        </pic:blipFill>
                                        <pic:spPr bwMode="auto">
                                          <a:xfrm>
                                            <a:off x="0" y="0"/>
                                            <a:ext cx="1371600" cy="1209675"/>
                                          </a:xfrm>
                                          <a:prstGeom prst="rect">
                                            <a:avLst/>
                                          </a:prstGeom>
                                          <a:gradFill rotWithShape="1">
                                            <a:gsLst>
                                              <a:gs pos="0">
                                                <a:srgbClr val="D8D8D8"/>
                                              </a:gs>
                                              <a:gs pos="100000">
                                                <a:srgbClr val="D8D8D8">
                                                  <a:gamma/>
                                                  <a:shade val="46275"/>
                                                  <a:invGamma/>
                                                </a:srgbClr>
                                              </a:gs>
                                            </a:gsLst>
                                            <a:lin ang="5400000" scaled="1"/>
                                          </a:gradFill>
                                          <a:ln>
                                            <a:noFill/>
                                          </a:ln>
                                        </pic:spPr>
                                      </pic:pic>
                                    </a:graphicData>
                                  </a:graphic>
                                </wp:inline>
                              </w:drawing>
                            </w:r>
                            <w:r>
                              <w:rPr>
                                <w:noProof/>
                                <w:lang w:val="nl-BE" w:eastAsia="nl-BE"/>
                              </w:rPr>
                              <w:drawing>
                                <wp:inline distT="0" distB="0" distL="0" distR="0">
                                  <wp:extent cx="809625" cy="1219200"/>
                                  <wp:effectExtent l="0" t="0" r="9525" b="0"/>
                                  <wp:docPr id="6" name="Afbeelding 1" descr="Afbeeldingsresultaat voor logo pap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logo papav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8pt;margin-top:-16.15pt;width:241.35pt;height:10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vkhAIAABc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" stroked="f">
                <v:textbox style="mso-fit-shape-to-text:t">
                  <w:txbxContent>
                    <w:p w:rsidR="00C54268" w:rsidRDefault="008D460F">
                      <w:r>
                        <w:rPr>
                          <w:noProof/>
                          <w:lang w:val="nl-BE" w:eastAsia="nl-BE"/>
                        </w:rPr>
                        <w:drawing>
                          <wp:inline distT="0" distB="0" distL="0" distR="0">
                            <wp:extent cx="1371600" cy="1209675"/>
                            <wp:effectExtent l="0" t="0" r="0" b="9525"/>
                            <wp:docPr id="5" name="Afbeelding 5" descr="logo leerlingen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leerlingenraad"/>
                                    <pic:cNvPicPr>
                                      <a:picLocks noChangeAspect="1" noChangeArrowheads="1"/>
                                    </pic:cNvPicPr>
                                  </pic:nvPicPr>
                                  <pic:blipFill>
                                    <a:blip r:embed="rId17">
                                      <a:extLst>
                                        <a:ext uri="{28A0092B-C50C-407E-A947-70E740481C1C}">
                                          <a14:useLocalDpi xmlns:a14="http://schemas.microsoft.com/office/drawing/2010/main" val="0"/>
                                        </a:ext>
                                      </a:extLst>
                                    </a:blip>
                                    <a:srcRect r="7669"/>
                                    <a:stretch>
                                      <a:fillRect/>
                                    </a:stretch>
                                  </pic:blipFill>
                                  <pic:spPr bwMode="auto">
                                    <a:xfrm>
                                      <a:off x="0" y="0"/>
                                      <a:ext cx="1371600" cy="1209675"/>
                                    </a:xfrm>
                                    <a:prstGeom prst="rect">
                                      <a:avLst/>
                                    </a:prstGeom>
                                    <a:gradFill rotWithShape="1">
                                      <a:gsLst>
                                        <a:gs pos="0">
                                          <a:srgbClr val="D8D8D8"/>
                                        </a:gs>
                                        <a:gs pos="100000">
                                          <a:srgbClr val="D8D8D8">
                                            <a:gamma/>
                                            <a:shade val="46275"/>
                                            <a:invGamma/>
                                          </a:srgbClr>
                                        </a:gs>
                                      </a:gsLst>
                                      <a:lin ang="5400000" scaled="1"/>
                                    </a:gradFill>
                                    <a:ln>
                                      <a:noFill/>
                                    </a:ln>
                                  </pic:spPr>
                                </pic:pic>
                              </a:graphicData>
                            </a:graphic>
                          </wp:inline>
                        </w:drawing>
                      </w:r>
                      <w:r>
                        <w:rPr>
                          <w:noProof/>
                          <w:lang w:val="nl-BE" w:eastAsia="nl-BE"/>
                        </w:rPr>
                        <w:drawing>
                          <wp:inline distT="0" distB="0" distL="0" distR="0">
                            <wp:extent cx="809625" cy="1219200"/>
                            <wp:effectExtent l="0" t="0" r="9525" b="0"/>
                            <wp:docPr id="6" name="Afbeelding 1" descr="Afbeeldingsresultaat voor logo pap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logo papa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xbxContent>
                </v:textbox>
              </v:shape>
            </w:pict>
          </mc:Fallback>
        </mc:AlternateContent>
      </w:r>
      <w:r>
        <w:rPr>
          <w:noProof/>
          <w:lang w:val="nl-BE" w:eastAsia="nl-BE"/>
        </w:rPr>
        <mc:AlternateContent>
          <mc:Choice Requires="wps">
            <w:drawing>
              <wp:anchor distT="0" distB="0" distL="114300" distR="114300" simplePos="0" relativeHeight="251656704" behindDoc="0" locked="0" layoutInCell="1" allowOverlap="1">
                <wp:simplePos x="0" y="0"/>
                <wp:positionH relativeFrom="column">
                  <wp:posOffset>1181100</wp:posOffset>
                </wp:positionH>
                <wp:positionV relativeFrom="paragraph">
                  <wp:posOffset>-207010</wp:posOffset>
                </wp:positionV>
                <wp:extent cx="217805" cy="266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496" w:rsidRDefault="00C54268" w:rsidP="00E72328">
                            <w:r>
                              <w:rPr>
                                <w:rFonts w:ascii="Arial Narrow" w:hAnsi="Arial Narrow"/>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93pt;margin-top:-16.3pt;width:17.15pt;height:2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kSgQIAABM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" stroked="f">
                <v:textbox style="mso-fit-shape-to-text:t">
                  <w:txbxContent>
                    <w:p w:rsidR="00917496" w:rsidRDefault="00C54268" w:rsidP="00E72328">
                      <w:r>
                        <w:rPr>
                          <w:rFonts w:ascii="Arial Narrow" w:hAnsi="Arial Narrow"/>
                        </w:rPr>
                        <w:t xml:space="preserve">       </w:t>
                      </w:r>
                    </w:p>
                  </w:txbxContent>
                </v:textbox>
              </v:shape>
            </w:pict>
          </mc:Fallback>
        </mc:AlternateContent>
      </w:r>
    </w:p>
    <w:p w:rsidR="00BF021A" w:rsidRDefault="00BF021A"/>
    <w:p w:rsidR="00BF021A" w:rsidRDefault="00E72328">
      <w:r>
        <w:tab/>
      </w:r>
    </w:p>
    <w:p w:rsidR="00BF021A" w:rsidRDefault="00E72328">
      <w:r>
        <w:tab/>
      </w:r>
      <w:r w:rsidR="00567ABC">
        <w:t xml:space="preserve">  </w:t>
      </w:r>
      <w:r>
        <w:tab/>
      </w:r>
      <w:r w:rsidR="00567ABC">
        <w:t xml:space="preserve">       </w:t>
      </w:r>
      <w:r w:rsidR="00567ABC">
        <w:tab/>
      </w:r>
      <w:r w:rsidR="00567ABC">
        <w:tab/>
      </w:r>
    </w:p>
    <w:p w:rsidR="00BF021A" w:rsidRDefault="00BF021A"/>
    <w:p w:rsidR="001F0F14" w:rsidRPr="006E1B61" w:rsidRDefault="00C54268" w:rsidP="000C067F">
      <w:pPr>
        <w:rPr>
          <w:rFonts w:ascii="Segoe Print" w:hAnsi="Segoe Print"/>
          <w:b/>
          <w:sz w:val="36"/>
          <w:szCs w:val="36"/>
          <w:u w:val="single"/>
        </w:rPr>
      </w:pPr>
      <w:r>
        <w:br/>
      </w:r>
      <w:r w:rsidRPr="000C067F">
        <w:rPr>
          <w:rFonts w:ascii="Segoe Print" w:hAnsi="Segoe Print"/>
          <w:sz w:val="40"/>
          <w:szCs w:val="40"/>
        </w:rPr>
        <w:br/>
      </w:r>
      <w:r w:rsidR="00EE2570">
        <w:rPr>
          <w:rFonts w:ascii="Segoe Print" w:hAnsi="Segoe Print"/>
          <w:b/>
          <w:sz w:val="36"/>
          <w:szCs w:val="36"/>
          <w:u w:val="single"/>
        </w:rPr>
        <w:t xml:space="preserve">VERSLAG leerlingenraad </w:t>
      </w:r>
      <w:r w:rsidR="00C800DF">
        <w:rPr>
          <w:rFonts w:ascii="Segoe Print" w:hAnsi="Segoe Print"/>
          <w:b/>
          <w:sz w:val="36"/>
          <w:szCs w:val="36"/>
          <w:u w:val="single"/>
        </w:rPr>
        <w:t>17/05</w:t>
      </w:r>
      <w:r w:rsidR="006E1B61" w:rsidRPr="006E1B61">
        <w:rPr>
          <w:rFonts w:ascii="Segoe Print" w:hAnsi="Segoe Print"/>
          <w:b/>
          <w:sz w:val="36"/>
          <w:szCs w:val="36"/>
          <w:u w:val="single"/>
        </w:rPr>
        <w:t>/2018</w:t>
      </w:r>
    </w:p>
    <w:p w:rsidR="00C800DF" w:rsidRDefault="006E1B61" w:rsidP="00C800DF">
      <w:pPr>
        <w:rPr>
          <w:rFonts w:ascii="Segoe Print" w:hAnsi="Segoe Print"/>
          <w:sz w:val="28"/>
          <w:szCs w:val="28"/>
          <w:lang w:val="nl-BE"/>
        </w:rPr>
      </w:pPr>
      <w:r w:rsidRPr="006E1B61">
        <w:rPr>
          <w:rFonts w:ascii="Segoe Print" w:hAnsi="Segoe Print"/>
          <w:sz w:val="28"/>
          <w:szCs w:val="28"/>
          <w:lang w:val="nl-BE"/>
        </w:rPr>
        <w:t xml:space="preserve">Aanwezig: Charlotte, Ella, Guillaume, Irma, Fere, </w:t>
      </w:r>
      <w:r w:rsidR="00C800DF">
        <w:rPr>
          <w:rFonts w:ascii="Segoe Print" w:hAnsi="Segoe Print"/>
          <w:sz w:val="28"/>
          <w:szCs w:val="28"/>
          <w:lang w:val="nl-BE"/>
        </w:rPr>
        <w:t xml:space="preserve">Louis, </w:t>
      </w:r>
      <w:r w:rsidR="00EE2570">
        <w:rPr>
          <w:rFonts w:ascii="Segoe Print" w:hAnsi="Segoe Print"/>
          <w:sz w:val="28"/>
          <w:szCs w:val="28"/>
          <w:lang w:val="nl-BE"/>
        </w:rPr>
        <w:t>Mati</w:t>
      </w:r>
      <w:r w:rsidR="00C800DF">
        <w:rPr>
          <w:rFonts w:ascii="Segoe Print" w:hAnsi="Segoe Print"/>
          <w:sz w:val="28"/>
          <w:szCs w:val="28"/>
          <w:lang w:val="nl-BE"/>
        </w:rPr>
        <w:t xml:space="preserve">sse, </w:t>
      </w:r>
      <w:r w:rsidR="005D044D">
        <w:rPr>
          <w:rFonts w:ascii="Segoe Print" w:hAnsi="Segoe Print"/>
          <w:sz w:val="28"/>
          <w:szCs w:val="28"/>
          <w:lang w:val="nl-BE"/>
        </w:rPr>
        <w:t>Vincent,</w:t>
      </w:r>
      <w:r w:rsidRPr="006E1B61">
        <w:rPr>
          <w:rFonts w:ascii="Segoe Print" w:hAnsi="Segoe Print"/>
          <w:sz w:val="28"/>
          <w:szCs w:val="28"/>
          <w:lang w:val="nl-BE"/>
        </w:rPr>
        <w:t xml:space="preserve"> </w:t>
      </w:r>
      <w:r w:rsidR="005D044D">
        <w:rPr>
          <w:rFonts w:ascii="Segoe Print" w:hAnsi="Segoe Print"/>
          <w:sz w:val="28"/>
          <w:szCs w:val="28"/>
          <w:lang w:val="nl-BE"/>
        </w:rPr>
        <w:t>mevrouw Annelies</w:t>
      </w:r>
      <w:r w:rsidR="00C800DF">
        <w:rPr>
          <w:rFonts w:ascii="Segoe Print" w:hAnsi="Segoe Print"/>
          <w:sz w:val="28"/>
          <w:szCs w:val="28"/>
          <w:lang w:val="nl-BE"/>
        </w:rPr>
        <w:t>, juf Veerle en meester Joost</w:t>
      </w:r>
      <w:r w:rsidR="00D31CF9">
        <w:rPr>
          <w:rFonts w:ascii="Segoe Print" w:hAnsi="Segoe Print"/>
          <w:sz w:val="28"/>
          <w:szCs w:val="28"/>
          <w:lang w:val="nl-BE"/>
        </w:rPr>
        <w:t>.</w:t>
      </w:r>
      <w:r w:rsidR="005D044D">
        <w:rPr>
          <w:rFonts w:ascii="Segoe Print" w:hAnsi="Segoe Print"/>
          <w:sz w:val="28"/>
          <w:szCs w:val="28"/>
          <w:lang w:val="nl-BE"/>
        </w:rPr>
        <w:br/>
      </w:r>
      <w:r>
        <w:rPr>
          <w:rFonts w:ascii="Segoe Print" w:hAnsi="Segoe Print"/>
          <w:sz w:val="28"/>
          <w:szCs w:val="28"/>
          <w:lang w:val="nl-BE"/>
        </w:rPr>
        <w:br/>
      </w:r>
      <w:r w:rsidR="00C800DF">
        <w:rPr>
          <w:rFonts w:ascii="Segoe Print" w:hAnsi="Segoe Print"/>
          <w:sz w:val="28"/>
          <w:szCs w:val="28"/>
          <w:lang w:val="nl-BE"/>
        </w:rPr>
        <w:t>1) De ‘Samicar’.</w:t>
      </w:r>
    </w:p>
    <w:p w:rsidR="008D460F" w:rsidRDefault="00C800DF" w:rsidP="00C800DF">
      <w:pPr>
        <w:rPr>
          <w:rFonts w:ascii="Segoe Print" w:hAnsi="Segoe Print"/>
          <w:sz w:val="28"/>
          <w:szCs w:val="28"/>
          <w:lang w:val="nl-BE"/>
        </w:rPr>
      </w:pPr>
      <w:r>
        <w:rPr>
          <w:rFonts w:ascii="Segoe Print" w:hAnsi="Segoe Print"/>
          <w:sz w:val="28"/>
          <w:szCs w:val="28"/>
          <w:lang w:val="nl-BE"/>
        </w:rPr>
        <w:t>We hebben verschillende voorstellen besproken.</w:t>
      </w:r>
      <w:r w:rsidR="008D460F">
        <w:rPr>
          <w:rFonts w:ascii="Segoe Print" w:hAnsi="Segoe Print"/>
          <w:sz w:val="28"/>
          <w:szCs w:val="28"/>
          <w:lang w:val="nl-BE"/>
        </w:rPr>
        <w:t xml:space="preserve"> </w:t>
      </w:r>
    </w:p>
    <w:p w:rsidR="00C800DF" w:rsidRDefault="00C800DF" w:rsidP="00C800DF">
      <w:pPr>
        <w:rPr>
          <w:rFonts w:ascii="Segoe Print" w:hAnsi="Segoe Print"/>
          <w:sz w:val="28"/>
          <w:szCs w:val="28"/>
          <w:lang w:val="nl-BE"/>
        </w:rPr>
      </w:pPr>
      <w:r>
        <w:rPr>
          <w:rFonts w:ascii="Segoe Print" w:hAnsi="Segoe Print"/>
          <w:sz w:val="28"/>
          <w:szCs w:val="28"/>
          <w:lang w:val="nl-BE"/>
        </w:rPr>
        <w:t xml:space="preserve">We hebben gekozen voor </w:t>
      </w:r>
      <w:r w:rsidRPr="00C800DF">
        <w:rPr>
          <w:rFonts w:ascii="Segoe Print" w:hAnsi="Segoe Print"/>
          <w:b/>
          <w:sz w:val="28"/>
          <w:szCs w:val="28"/>
          <w:lang w:val="nl-BE"/>
        </w:rPr>
        <w:t>kaarten</w:t>
      </w:r>
      <w:r>
        <w:rPr>
          <w:rFonts w:ascii="Segoe Print" w:hAnsi="Segoe Print"/>
          <w:sz w:val="28"/>
          <w:szCs w:val="28"/>
          <w:lang w:val="nl-BE"/>
        </w:rPr>
        <w:t xml:space="preserve"> of </w:t>
      </w:r>
      <w:r w:rsidRPr="00C800DF">
        <w:rPr>
          <w:rFonts w:ascii="Segoe Print" w:hAnsi="Segoe Print"/>
          <w:b/>
          <w:sz w:val="28"/>
          <w:szCs w:val="28"/>
          <w:lang w:val="nl-BE"/>
        </w:rPr>
        <w:t>lezen</w:t>
      </w:r>
      <w:r>
        <w:rPr>
          <w:rFonts w:ascii="Segoe Print" w:hAnsi="Segoe Print"/>
          <w:sz w:val="28"/>
          <w:szCs w:val="28"/>
          <w:lang w:val="nl-BE"/>
        </w:rPr>
        <w:t>.</w:t>
      </w:r>
    </w:p>
    <w:p w:rsidR="00C800DF" w:rsidRDefault="00C800DF" w:rsidP="00C800DF">
      <w:pPr>
        <w:pStyle w:val="Lijstalinea"/>
        <w:numPr>
          <w:ilvl w:val="0"/>
          <w:numId w:val="12"/>
        </w:numPr>
        <w:rPr>
          <w:rFonts w:ascii="Segoe Print" w:hAnsi="Segoe Print"/>
          <w:sz w:val="28"/>
          <w:szCs w:val="28"/>
          <w:lang w:val="nl-BE"/>
        </w:rPr>
      </w:pPr>
      <w:r w:rsidRPr="00C800DF">
        <w:rPr>
          <w:rFonts w:ascii="Segoe Print" w:hAnsi="Segoe Print"/>
          <w:sz w:val="28"/>
          <w:szCs w:val="28"/>
          <w:lang w:val="nl-BE"/>
        </w:rPr>
        <w:t xml:space="preserve">Matisse maakt een blad met </w:t>
      </w:r>
      <w:r w:rsidR="00D31CF9">
        <w:rPr>
          <w:rFonts w:ascii="Segoe Print" w:hAnsi="Segoe Print"/>
          <w:sz w:val="28"/>
          <w:szCs w:val="28"/>
          <w:lang w:val="nl-BE"/>
        </w:rPr>
        <w:t xml:space="preserve">de gemaakte </w:t>
      </w:r>
      <w:r w:rsidRPr="00C800DF">
        <w:rPr>
          <w:rFonts w:ascii="Segoe Print" w:hAnsi="Segoe Print"/>
          <w:sz w:val="28"/>
          <w:szCs w:val="28"/>
          <w:lang w:val="nl-BE"/>
        </w:rPr>
        <w:t xml:space="preserve">afspraken. </w:t>
      </w:r>
      <w:r w:rsidR="00D31CF9">
        <w:rPr>
          <w:rFonts w:ascii="Segoe Print" w:hAnsi="Segoe Print"/>
          <w:sz w:val="28"/>
          <w:szCs w:val="28"/>
          <w:lang w:val="nl-BE"/>
        </w:rPr>
        <w:t xml:space="preserve">Dit </w:t>
      </w:r>
      <w:r w:rsidRPr="00C800DF">
        <w:rPr>
          <w:rFonts w:ascii="Segoe Print" w:hAnsi="Segoe Print"/>
          <w:sz w:val="28"/>
          <w:szCs w:val="28"/>
          <w:lang w:val="nl-BE"/>
        </w:rPr>
        <w:t xml:space="preserve">wordt in de ‘Samicar’ uitgehangen. De leden van de leerlingenraad zullen deze afspraken in de klas </w:t>
      </w:r>
      <w:r w:rsidR="00391BE5">
        <w:rPr>
          <w:rFonts w:ascii="Segoe Print" w:hAnsi="Segoe Print"/>
          <w:sz w:val="28"/>
          <w:szCs w:val="28"/>
          <w:lang w:val="nl-BE"/>
        </w:rPr>
        <w:t>voorstellen.</w:t>
      </w:r>
    </w:p>
    <w:p w:rsidR="00391BE5" w:rsidRDefault="00391BE5" w:rsidP="00C800DF">
      <w:pPr>
        <w:pStyle w:val="Lijstalinea"/>
        <w:numPr>
          <w:ilvl w:val="0"/>
          <w:numId w:val="12"/>
        </w:numPr>
        <w:rPr>
          <w:rFonts w:ascii="Segoe Print" w:hAnsi="Segoe Print"/>
          <w:sz w:val="28"/>
          <w:szCs w:val="28"/>
          <w:lang w:val="nl-BE"/>
        </w:rPr>
      </w:pPr>
      <w:r>
        <w:rPr>
          <w:rFonts w:ascii="Segoe Print" w:hAnsi="Segoe Print"/>
          <w:sz w:val="28"/>
          <w:szCs w:val="28"/>
          <w:lang w:val="nl-BE"/>
        </w:rPr>
        <w:t>Er worden enkele strips aangekocht met het budget van de leerlingenraad. We gaan voor ‘F.C. De kampioenen’.</w:t>
      </w:r>
    </w:p>
    <w:p w:rsidR="00391BE5" w:rsidRDefault="00391BE5" w:rsidP="00C800DF">
      <w:pPr>
        <w:pStyle w:val="Lijstalinea"/>
        <w:numPr>
          <w:ilvl w:val="0"/>
          <w:numId w:val="12"/>
        </w:numPr>
        <w:rPr>
          <w:rFonts w:ascii="Segoe Print" w:hAnsi="Segoe Print"/>
          <w:sz w:val="28"/>
          <w:szCs w:val="28"/>
          <w:lang w:val="nl-BE"/>
        </w:rPr>
      </w:pPr>
      <w:r>
        <w:rPr>
          <w:rFonts w:ascii="Segoe Print" w:hAnsi="Segoe Print"/>
          <w:sz w:val="28"/>
          <w:szCs w:val="28"/>
          <w:lang w:val="nl-BE"/>
        </w:rPr>
        <w:t>Er worden ook twee kaartspellen aangekocht (rood-blauw). Meester Joost kijkt hiervoor.</w:t>
      </w:r>
    </w:p>
    <w:p w:rsidR="00391BE5" w:rsidRDefault="00391BE5" w:rsidP="00C800DF">
      <w:pPr>
        <w:pStyle w:val="Lijstalinea"/>
        <w:numPr>
          <w:ilvl w:val="0"/>
          <w:numId w:val="12"/>
        </w:numPr>
        <w:rPr>
          <w:rFonts w:ascii="Segoe Print" w:hAnsi="Segoe Print"/>
          <w:sz w:val="28"/>
          <w:szCs w:val="28"/>
          <w:lang w:val="nl-BE"/>
        </w:rPr>
      </w:pPr>
      <w:r>
        <w:rPr>
          <w:rFonts w:ascii="Segoe Print" w:hAnsi="Segoe Print"/>
          <w:sz w:val="28"/>
          <w:szCs w:val="28"/>
          <w:lang w:val="nl-BE"/>
        </w:rPr>
        <w:t>De strips en de kaartspellen worden in een box verzameld.</w:t>
      </w:r>
    </w:p>
    <w:p w:rsidR="00391BE5" w:rsidRDefault="003B0678" w:rsidP="00C800DF">
      <w:pPr>
        <w:pStyle w:val="Lijstalinea"/>
        <w:numPr>
          <w:ilvl w:val="0"/>
          <w:numId w:val="12"/>
        </w:numPr>
        <w:rPr>
          <w:rFonts w:ascii="Segoe Print" w:hAnsi="Segoe Print"/>
          <w:sz w:val="28"/>
          <w:szCs w:val="28"/>
          <w:lang w:val="nl-BE"/>
        </w:rPr>
      </w:pPr>
      <w:r>
        <w:rPr>
          <w:rFonts w:ascii="Segoe Print" w:hAnsi="Segoe Print"/>
          <w:sz w:val="28"/>
          <w:szCs w:val="28"/>
          <w:lang w:val="nl-BE"/>
        </w:rPr>
        <w:t xml:space="preserve">Tijdens </w:t>
      </w:r>
      <w:r w:rsidR="00D96549">
        <w:rPr>
          <w:rFonts w:ascii="Segoe Print" w:hAnsi="Segoe Print"/>
          <w:sz w:val="28"/>
          <w:szCs w:val="28"/>
          <w:lang w:val="nl-BE"/>
        </w:rPr>
        <w:t xml:space="preserve">elke </w:t>
      </w:r>
      <w:r>
        <w:rPr>
          <w:rFonts w:ascii="Segoe Print" w:hAnsi="Segoe Print"/>
          <w:sz w:val="28"/>
          <w:szCs w:val="28"/>
          <w:lang w:val="nl-BE"/>
        </w:rPr>
        <w:t>speeltijd wordt de Samicar gecontroleerd door de ‘Buddy(s) van dienst’. Na het eerste belsignaal controleert de verantwoordelijke van de leerlingenraad de Samicar. Indien de verantwoordelijke ziek is, gaat de reserve een kijkje nemen.</w:t>
      </w:r>
    </w:p>
    <w:p w:rsidR="003B0678" w:rsidRPr="00C800DF" w:rsidRDefault="003B0678" w:rsidP="003B0678">
      <w:pPr>
        <w:pStyle w:val="Lijstalinea"/>
        <w:rPr>
          <w:rFonts w:ascii="Segoe Print" w:hAnsi="Segoe Print"/>
          <w:sz w:val="28"/>
          <w:szCs w:val="28"/>
          <w:lang w:val="nl-BE"/>
        </w:rPr>
      </w:pPr>
      <w:r>
        <w:rPr>
          <w:rFonts w:ascii="Segoe Print" w:hAnsi="Segoe Print"/>
          <w:sz w:val="28"/>
          <w:szCs w:val="28"/>
          <w:lang w:val="nl-BE"/>
        </w:rPr>
        <w:t>Ind</w:t>
      </w:r>
      <w:r w:rsidR="00597D6E">
        <w:rPr>
          <w:rFonts w:ascii="Segoe Print" w:hAnsi="Segoe Print"/>
          <w:sz w:val="28"/>
          <w:szCs w:val="28"/>
          <w:lang w:val="nl-BE"/>
        </w:rPr>
        <w:t xml:space="preserve">ien de Samicar niet netjes ligt </w:t>
      </w:r>
      <w:r>
        <w:rPr>
          <w:rFonts w:ascii="Segoe Print" w:hAnsi="Segoe Print"/>
          <w:sz w:val="28"/>
          <w:szCs w:val="28"/>
          <w:lang w:val="nl-BE"/>
        </w:rPr>
        <w:t xml:space="preserve">of er zijn </w:t>
      </w:r>
      <w:r w:rsidR="00CE66A9">
        <w:rPr>
          <w:rFonts w:ascii="Segoe Print" w:hAnsi="Segoe Print"/>
          <w:sz w:val="28"/>
          <w:szCs w:val="28"/>
          <w:lang w:val="nl-BE"/>
        </w:rPr>
        <w:t>beschadigingen</w:t>
      </w:r>
      <w:r>
        <w:rPr>
          <w:rFonts w:ascii="Segoe Print" w:hAnsi="Segoe Print"/>
          <w:sz w:val="28"/>
          <w:szCs w:val="28"/>
          <w:lang w:val="nl-BE"/>
        </w:rPr>
        <w:t xml:space="preserve">, dan gaat de verantwoordelijke naar de </w:t>
      </w:r>
      <w:r w:rsidR="00D96549">
        <w:rPr>
          <w:rFonts w:ascii="Segoe Print" w:hAnsi="Segoe Print"/>
          <w:sz w:val="28"/>
          <w:szCs w:val="28"/>
          <w:lang w:val="nl-BE"/>
        </w:rPr>
        <w:t xml:space="preserve">juf of </w:t>
      </w:r>
      <w:r>
        <w:rPr>
          <w:rFonts w:ascii="Segoe Print" w:hAnsi="Segoe Print"/>
          <w:sz w:val="28"/>
          <w:szCs w:val="28"/>
          <w:lang w:val="nl-BE"/>
        </w:rPr>
        <w:t>meester om dit te melden. Er wordt een sanctie aan gekoppeld!</w:t>
      </w:r>
    </w:p>
    <w:p w:rsidR="008D460F" w:rsidRDefault="008D460F" w:rsidP="00F022FE">
      <w:pPr>
        <w:rPr>
          <w:rFonts w:ascii="Segoe Print" w:hAnsi="Segoe Print"/>
          <w:sz w:val="28"/>
          <w:szCs w:val="28"/>
          <w:lang w:val="nl-BE"/>
        </w:rPr>
      </w:pPr>
    </w:p>
    <w:p w:rsidR="00597D6E" w:rsidRDefault="00597D6E" w:rsidP="00F022FE">
      <w:pPr>
        <w:rPr>
          <w:rFonts w:ascii="Segoe Print" w:hAnsi="Segoe Print"/>
          <w:sz w:val="28"/>
          <w:szCs w:val="28"/>
          <w:lang w:val="nl-BE"/>
        </w:rPr>
      </w:pPr>
    </w:p>
    <w:p w:rsidR="008D460F" w:rsidRDefault="00CE66A9" w:rsidP="00F022FE">
      <w:pPr>
        <w:rPr>
          <w:rFonts w:ascii="Segoe Print" w:hAnsi="Segoe Print"/>
          <w:sz w:val="28"/>
          <w:szCs w:val="28"/>
          <w:lang w:val="nl-BE"/>
        </w:rPr>
      </w:pPr>
      <w:r>
        <w:rPr>
          <w:rFonts w:ascii="Segoe Print" w:hAnsi="Segoe Print"/>
          <w:sz w:val="28"/>
          <w:szCs w:val="28"/>
          <w:lang w:val="nl-BE"/>
        </w:rPr>
        <w:lastRenderedPageBreak/>
        <w:t>2</w:t>
      </w:r>
      <w:r w:rsidR="008D460F">
        <w:rPr>
          <w:rFonts w:ascii="Segoe Print" w:hAnsi="Segoe Print"/>
          <w:sz w:val="28"/>
          <w:szCs w:val="28"/>
          <w:lang w:val="nl-BE"/>
        </w:rPr>
        <w:t xml:space="preserve">) Op vrijdag </w:t>
      </w:r>
      <w:r w:rsidR="00322679">
        <w:rPr>
          <w:rFonts w:ascii="Segoe Print" w:hAnsi="Segoe Print"/>
          <w:sz w:val="28"/>
          <w:szCs w:val="28"/>
          <w:lang w:val="nl-BE"/>
        </w:rPr>
        <w:t>8</w:t>
      </w:r>
      <w:r w:rsidR="008D460F">
        <w:rPr>
          <w:rFonts w:ascii="Segoe Print" w:hAnsi="Segoe Print"/>
          <w:sz w:val="28"/>
          <w:szCs w:val="28"/>
          <w:lang w:val="nl-BE"/>
        </w:rPr>
        <w:t xml:space="preserve"> juni houdt de leerlingenraad </w:t>
      </w:r>
      <w:r w:rsidR="00597D6E">
        <w:rPr>
          <w:rFonts w:ascii="Segoe Print" w:hAnsi="Segoe Print"/>
          <w:sz w:val="28"/>
          <w:szCs w:val="28"/>
          <w:lang w:val="nl-BE"/>
        </w:rPr>
        <w:t xml:space="preserve">een </w:t>
      </w:r>
      <w:r w:rsidR="008D460F">
        <w:rPr>
          <w:rFonts w:ascii="Segoe Print" w:hAnsi="Segoe Print"/>
          <w:sz w:val="28"/>
          <w:szCs w:val="28"/>
          <w:lang w:val="nl-BE"/>
        </w:rPr>
        <w:t xml:space="preserve">verkoop </w:t>
      </w:r>
      <w:r w:rsidR="00597D6E">
        <w:rPr>
          <w:rFonts w:ascii="Segoe Print" w:hAnsi="Segoe Print"/>
          <w:sz w:val="28"/>
          <w:szCs w:val="28"/>
          <w:lang w:val="nl-BE"/>
        </w:rPr>
        <w:t xml:space="preserve">van de </w:t>
      </w:r>
      <w:r w:rsidR="008D460F">
        <w:rPr>
          <w:rFonts w:ascii="Segoe Print" w:hAnsi="Segoe Print"/>
          <w:sz w:val="28"/>
          <w:szCs w:val="28"/>
          <w:lang w:val="nl-BE"/>
        </w:rPr>
        <w:t xml:space="preserve">inboedel </w:t>
      </w:r>
      <w:r w:rsidR="00597D6E">
        <w:rPr>
          <w:rFonts w:ascii="Segoe Print" w:hAnsi="Segoe Print"/>
          <w:sz w:val="28"/>
          <w:szCs w:val="28"/>
          <w:lang w:val="nl-BE"/>
        </w:rPr>
        <w:t xml:space="preserve">van een gulle schenker </w:t>
      </w:r>
      <w:r w:rsidR="008D460F">
        <w:rPr>
          <w:rFonts w:ascii="Segoe Print" w:hAnsi="Segoe Print"/>
          <w:sz w:val="28"/>
          <w:szCs w:val="28"/>
          <w:lang w:val="nl-BE"/>
        </w:rPr>
        <w:t xml:space="preserve">op de </w:t>
      </w:r>
      <w:r w:rsidR="008D460F" w:rsidRPr="008D460F">
        <w:rPr>
          <w:rFonts w:ascii="Segoe Print" w:hAnsi="Segoe Print"/>
          <w:b/>
          <w:sz w:val="28"/>
          <w:szCs w:val="28"/>
          <w:lang w:val="nl-BE"/>
        </w:rPr>
        <w:t>‘Papavermarket’</w:t>
      </w:r>
      <w:r w:rsidR="008D460F">
        <w:rPr>
          <w:rFonts w:ascii="Segoe Print" w:hAnsi="Segoe Print"/>
          <w:sz w:val="28"/>
          <w:szCs w:val="28"/>
          <w:lang w:val="nl-BE"/>
        </w:rPr>
        <w:t>.</w:t>
      </w:r>
    </w:p>
    <w:p w:rsidR="00CE66A9" w:rsidRPr="00CE66A9" w:rsidRDefault="00D31CF9" w:rsidP="00CE66A9">
      <w:pPr>
        <w:pStyle w:val="Lijstalinea"/>
        <w:numPr>
          <w:ilvl w:val="0"/>
          <w:numId w:val="13"/>
        </w:numPr>
        <w:rPr>
          <w:rFonts w:ascii="Segoe Print" w:hAnsi="Segoe Print"/>
          <w:sz w:val="28"/>
          <w:szCs w:val="28"/>
          <w:lang w:val="nl-BE"/>
        </w:rPr>
      </w:pPr>
      <w:r>
        <w:rPr>
          <w:rFonts w:ascii="Segoe Print" w:hAnsi="Segoe Print"/>
          <w:sz w:val="28"/>
          <w:szCs w:val="28"/>
          <w:lang w:val="nl-BE"/>
        </w:rPr>
        <w:t>Louis</w:t>
      </w:r>
      <w:r w:rsidR="00CE66A9">
        <w:rPr>
          <w:rFonts w:ascii="Segoe Print" w:hAnsi="Segoe Print"/>
          <w:sz w:val="28"/>
          <w:szCs w:val="28"/>
          <w:lang w:val="nl-BE"/>
        </w:rPr>
        <w:t xml:space="preserve"> maakt een affiche en stuurt die eerst door naar meester Joost en juf Veerle.</w:t>
      </w:r>
    </w:p>
    <w:p w:rsidR="008D460F" w:rsidRDefault="008D460F" w:rsidP="00F022FE">
      <w:pPr>
        <w:rPr>
          <w:rFonts w:ascii="Segoe Print" w:hAnsi="Segoe Print"/>
          <w:color w:val="FF0000"/>
          <w:sz w:val="28"/>
          <w:szCs w:val="28"/>
          <w:lang w:val="nl-BE"/>
        </w:rPr>
      </w:pPr>
      <w:r>
        <w:rPr>
          <w:rFonts w:ascii="Segoe Print" w:hAnsi="Segoe Print"/>
          <w:sz w:val="28"/>
          <w:szCs w:val="28"/>
          <w:lang w:val="nl-BE"/>
        </w:rPr>
        <w:t xml:space="preserve">Voor de ouders wordt er via een briefje een uitnodiging gemaakt. </w:t>
      </w:r>
    </w:p>
    <w:p w:rsidR="00D31CF9" w:rsidRDefault="00D31CF9" w:rsidP="00F022FE">
      <w:pPr>
        <w:rPr>
          <w:rFonts w:ascii="Segoe Print" w:hAnsi="Segoe Print"/>
          <w:sz w:val="28"/>
          <w:szCs w:val="28"/>
          <w:lang w:val="nl-BE"/>
        </w:rPr>
      </w:pPr>
    </w:p>
    <w:p w:rsidR="00CE66A9" w:rsidRDefault="0001511C" w:rsidP="00F022FE">
      <w:pPr>
        <w:rPr>
          <w:rFonts w:ascii="Segoe Print" w:hAnsi="Segoe Print"/>
          <w:color w:val="000000" w:themeColor="text1"/>
          <w:sz w:val="28"/>
          <w:szCs w:val="28"/>
          <w:lang w:val="nl-BE"/>
        </w:rPr>
      </w:pPr>
      <w:r>
        <w:rPr>
          <w:rFonts w:ascii="Segoe Print" w:hAnsi="Segoe Print"/>
          <w:color w:val="000000" w:themeColor="text1"/>
          <w:sz w:val="28"/>
          <w:szCs w:val="28"/>
          <w:lang w:val="nl-BE"/>
        </w:rPr>
        <w:t>Alle inboedel wordt op voorhand geprijsd door enkele leerkrachten.</w:t>
      </w:r>
    </w:p>
    <w:p w:rsidR="008D460F" w:rsidRDefault="00D31CF9" w:rsidP="00F022FE">
      <w:pPr>
        <w:rPr>
          <w:rFonts w:ascii="Segoe Print" w:hAnsi="Segoe Print"/>
          <w:color w:val="000000" w:themeColor="text1"/>
          <w:sz w:val="28"/>
          <w:szCs w:val="28"/>
          <w:lang w:val="nl-BE"/>
        </w:rPr>
      </w:pPr>
      <w:r>
        <w:rPr>
          <w:rFonts w:ascii="Segoe Print" w:hAnsi="Segoe Print"/>
          <w:color w:val="000000" w:themeColor="text1"/>
          <w:sz w:val="28"/>
          <w:szCs w:val="28"/>
          <w:lang w:val="nl-BE"/>
        </w:rPr>
        <w:t>Om 12 uur</w:t>
      </w:r>
      <w:r w:rsidR="0001511C">
        <w:rPr>
          <w:rFonts w:ascii="Segoe Print" w:hAnsi="Segoe Print"/>
          <w:color w:val="000000" w:themeColor="text1"/>
          <w:sz w:val="28"/>
          <w:szCs w:val="28"/>
          <w:lang w:val="nl-BE"/>
        </w:rPr>
        <w:t xml:space="preserve"> </w:t>
      </w:r>
      <w:r w:rsidR="008D460F">
        <w:rPr>
          <w:rFonts w:ascii="Segoe Print" w:hAnsi="Segoe Print"/>
          <w:color w:val="000000" w:themeColor="text1"/>
          <w:sz w:val="28"/>
          <w:szCs w:val="28"/>
          <w:lang w:val="nl-BE"/>
        </w:rPr>
        <w:t>komen de leerlingen van de leerlingenraad alle inboedel uitstallen</w:t>
      </w:r>
      <w:r w:rsidR="0001511C">
        <w:rPr>
          <w:rFonts w:ascii="Segoe Print" w:hAnsi="Segoe Print"/>
          <w:color w:val="000000" w:themeColor="text1"/>
          <w:sz w:val="28"/>
          <w:szCs w:val="28"/>
          <w:lang w:val="nl-BE"/>
        </w:rPr>
        <w:t>.</w:t>
      </w:r>
    </w:p>
    <w:p w:rsidR="008D460F" w:rsidRDefault="0001511C" w:rsidP="00F022FE">
      <w:pPr>
        <w:rPr>
          <w:rFonts w:ascii="Segoe Print" w:hAnsi="Segoe Print"/>
          <w:color w:val="FF0000"/>
          <w:sz w:val="28"/>
          <w:szCs w:val="28"/>
          <w:lang w:val="nl-BE"/>
        </w:rPr>
      </w:pPr>
      <w:r>
        <w:rPr>
          <w:rFonts w:ascii="Segoe Print" w:hAnsi="Segoe Print"/>
          <w:color w:val="000000" w:themeColor="text1"/>
          <w:sz w:val="28"/>
          <w:szCs w:val="28"/>
          <w:lang w:val="nl-BE"/>
        </w:rPr>
        <w:t xml:space="preserve">Er zullen ook drankjes worden verkocht. </w:t>
      </w:r>
      <w:r w:rsidR="009560E3">
        <w:rPr>
          <w:rFonts w:ascii="Segoe Print" w:hAnsi="Segoe Print"/>
          <w:color w:val="000000" w:themeColor="text1"/>
          <w:sz w:val="28"/>
          <w:szCs w:val="28"/>
          <w:lang w:val="nl-BE"/>
        </w:rPr>
        <w:t>Mevrouw Annelies bekijkt dit nog. Charlotte en Irma willen</w:t>
      </w:r>
      <w:r w:rsidR="00D31CF9">
        <w:rPr>
          <w:rFonts w:ascii="Segoe Print" w:hAnsi="Segoe Print"/>
          <w:color w:val="000000" w:themeColor="text1"/>
          <w:sz w:val="28"/>
          <w:szCs w:val="28"/>
          <w:lang w:val="nl-BE"/>
        </w:rPr>
        <w:t xml:space="preserve"> graag helpen om de drankjes te verkopen</w:t>
      </w:r>
      <w:r w:rsidR="009560E3">
        <w:rPr>
          <w:rFonts w:ascii="Segoe Print" w:hAnsi="Segoe Print"/>
          <w:color w:val="000000" w:themeColor="text1"/>
          <w:sz w:val="28"/>
          <w:szCs w:val="28"/>
          <w:lang w:val="nl-BE"/>
        </w:rPr>
        <w:t>.</w:t>
      </w:r>
    </w:p>
    <w:p w:rsidR="00A615D8" w:rsidRDefault="00A615D8" w:rsidP="00F022FE">
      <w:pPr>
        <w:rPr>
          <w:rFonts w:ascii="Segoe Print" w:hAnsi="Segoe Print"/>
          <w:color w:val="000000" w:themeColor="text1"/>
          <w:sz w:val="28"/>
          <w:szCs w:val="28"/>
          <w:lang w:val="nl-BE"/>
        </w:rPr>
      </w:pPr>
      <w:r w:rsidRPr="00A615D8">
        <w:rPr>
          <w:rFonts w:ascii="Segoe Print" w:hAnsi="Segoe Print"/>
          <w:color w:val="000000" w:themeColor="text1"/>
          <w:sz w:val="28"/>
          <w:szCs w:val="28"/>
          <w:lang w:val="nl-BE"/>
        </w:rPr>
        <w:t xml:space="preserve">Om </w:t>
      </w:r>
      <w:r w:rsidR="00D31CF9">
        <w:rPr>
          <w:rFonts w:ascii="Segoe Print" w:hAnsi="Segoe Print"/>
          <w:color w:val="000000" w:themeColor="text1"/>
          <w:sz w:val="28"/>
          <w:szCs w:val="28"/>
          <w:lang w:val="nl-BE"/>
        </w:rPr>
        <w:t>16</w:t>
      </w:r>
      <w:r w:rsidRPr="00A615D8">
        <w:rPr>
          <w:rFonts w:ascii="Segoe Print" w:hAnsi="Segoe Print"/>
          <w:color w:val="000000" w:themeColor="text1"/>
          <w:sz w:val="28"/>
          <w:szCs w:val="28"/>
          <w:lang w:val="nl-BE"/>
        </w:rPr>
        <w:t xml:space="preserve"> uur: start verkoop in</w:t>
      </w:r>
      <w:r w:rsidR="00CE66A9">
        <w:rPr>
          <w:rFonts w:ascii="Segoe Print" w:hAnsi="Segoe Print"/>
          <w:color w:val="000000" w:themeColor="text1"/>
          <w:sz w:val="28"/>
          <w:szCs w:val="28"/>
          <w:lang w:val="nl-BE"/>
        </w:rPr>
        <w:t>boedel tot 18.00 uur.</w:t>
      </w:r>
    </w:p>
    <w:p w:rsidR="00CE66A9" w:rsidRDefault="00CE66A9" w:rsidP="00F022FE">
      <w:pPr>
        <w:rPr>
          <w:rFonts w:ascii="Segoe Print" w:hAnsi="Segoe Print"/>
          <w:color w:val="000000" w:themeColor="text1"/>
          <w:sz w:val="28"/>
          <w:szCs w:val="28"/>
          <w:lang w:val="nl-BE"/>
        </w:rPr>
      </w:pPr>
      <w:r>
        <w:rPr>
          <w:rFonts w:ascii="Segoe Print" w:hAnsi="Segoe Print"/>
          <w:color w:val="000000" w:themeColor="text1"/>
          <w:sz w:val="28"/>
          <w:szCs w:val="28"/>
          <w:lang w:val="nl-BE"/>
        </w:rPr>
        <w:t xml:space="preserve">Mensen mogen een lager bod doen. </w:t>
      </w:r>
      <w:r w:rsidR="00597D6E">
        <w:rPr>
          <w:rFonts w:ascii="Segoe Print" w:hAnsi="Segoe Print"/>
          <w:color w:val="000000" w:themeColor="text1"/>
          <w:sz w:val="28"/>
          <w:szCs w:val="28"/>
          <w:lang w:val="nl-BE"/>
        </w:rPr>
        <w:t>Men schrijft dan na</w:t>
      </w:r>
      <w:r>
        <w:rPr>
          <w:rFonts w:ascii="Segoe Print" w:hAnsi="Segoe Print"/>
          <w:color w:val="000000" w:themeColor="text1"/>
          <w:sz w:val="28"/>
          <w:szCs w:val="28"/>
          <w:lang w:val="nl-BE"/>
        </w:rPr>
        <w:t>am</w:t>
      </w:r>
      <w:r w:rsidR="00597D6E">
        <w:rPr>
          <w:rFonts w:ascii="Segoe Print" w:hAnsi="Segoe Print"/>
          <w:color w:val="000000" w:themeColor="text1"/>
          <w:sz w:val="28"/>
          <w:szCs w:val="28"/>
          <w:lang w:val="nl-BE"/>
        </w:rPr>
        <w:t xml:space="preserve">, </w:t>
      </w:r>
      <w:r>
        <w:rPr>
          <w:rFonts w:ascii="Segoe Print" w:hAnsi="Segoe Print"/>
          <w:color w:val="000000" w:themeColor="text1"/>
          <w:sz w:val="28"/>
          <w:szCs w:val="28"/>
          <w:lang w:val="nl-BE"/>
        </w:rPr>
        <w:t>telefoonnummer</w:t>
      </w:r>
      <w:r w:rsidR="00597D6E">
        <w:rPr>
          <w:rFonts w:ascii="Segoe Print" w:hAnsi="Segoe Print"/>
          <w:color w:val="000000" w:themeColor="text1"/>
          <w:sz w:val="28"/>
          <w:szCs w:val="28"/>
          <w:lang w:val="nl-BE"/>
        </w:rPr>
        <w:t xml:space="preserve">, bod en handtekening op het bij het voorwerp liggende </w:t>
      </w:r>
      <w:r>
        <w:rPr>
          <w:rFonts w:ascii="Segoe Print" w:hAnsi="Segoe Print"/>
          <w:color w:val="000000" w:themeColor="text1"/>
          <w:sz w:val="28"/>
          <w:szCs w:val="28"/>
          <w:lang w:val="nl-BE"/>
        </w:rPr>
        <w:t xml:space="preserve">blad. Indien het product </w:t>
      </w:r>
      <w:r w:rsidR="009560E3">
        <w:rPr>
          <w:rFonts w:ascii="Segoe Print" w:hAnsi="Segoe Print"/>
          <w:color w:val="000000" w:themeColor="text1"/>
          <w:sz w:val="28"/>
          <w:szCs w:val="28"/>
          <w:lang w:val="nl-BE"/>
        </w:rPr>
        <w:t>om 18.00 uur niet verkocht is</w:t>
      </w:r>
      <w:r>
        <w:rPr>
          <w:rFonts w:ascii="Segoe Print" w:hAnsi="Segoe Print"/>
          <w:color w:val="000000" w:themeColor="text1"/>
          <w:sz w:val="28"/>
          <w:szCs w:val="28"/>
          <w:lang w:val="nl-BE"/>
        </w:rPr>
        <w:t>, bellen we die persoon op.</w:t>
      </w:r>
    </w:p>
    <w:p w:rsidR="00CE66A9" w:rsidRDefault="00D31CF9" w:rsidP="00F022FE">
      <w:pPr>
        <w:rPr>
          <w:rFonts w:ascii="Segoe Print" w:hAnsi="Segoe Print"/>
          <w:color w:val="000000" w:themeColor="text1"/>
          <w:sz w:val="28"/>
          <w:szCs w:val="28"/>
          <w:lang w:val="nl-BE"/>
        </w:rPr>
      </w:pPr>
      <w:r>
        <w:rPr>
          <w:rFonts w:ascii="Segoe Print" w:hAnsi="Segoe Print"/>
          <w:color w:val="000000" w:themeColor="text1"/>
          <w:sz w:val="28"/>
          <w:szCs w:val="28"/>
          <w:lang w:val="nl-BE"/>
        </w:rPr>
        <w:t>Juf Veerle</w:t>
      </w:r>
      <w:r w:rsidR="00CE66A9">
        <w:rPr>
          <w:rFonts w:ascii="Segoe Print" w:hAnsi="Segoe Print"/>
          <w:color w:val="000000" w:themeColor="text1"/>
          <w:sz w:val="28"/>
          <w:szCs w:val="28"/>
          <w:lang w:val="nl-BE"/>
        </w:rPr>
        <w:t xml:space="preserve"> zal aan de kassa zitten.</w:t>
      </w:r>
    </w:p>
    <w:p w:rsidR="00CE66A9" w:rsidRDefault="00CE66A9" w:rsidP="00F022FE">
      <w:pPr>
        <w:rPr>
          <w:rFonts w:ascii="Segoe Print" w:hAnsi="Segoe Print"/>
          <w:color w:val="000000" w:themeColor="text1"/>
          <w:sz w:val="28"/>
          <w:szCs w:val="28"/>
          <w:lang w:val="nl-BE"/>
        </w:rPr>
      </w:pPr>
      <w:r>
        <w:rPr>
          <w:rFonts w:ascii="Segoe Print" w:hAnsi="Segoe Print"/>
          <w:color w:val="000000" w:themeColor="text1"/>
          <w:sz w:val="28"/>
          <w:szCs w:val="28"/>
          <w:lang w:val="nl-BE"/>
        </w:rPr>
        <w:t xml:space="preserve">Matisse en Vincent zullen </w:t>
      </w:r>
      <w:r w:rsidR="009560E3">
        <w:rPr>
          <w:rFonts w:ascii="Segoe Print" w:hAnsi="Segoe Print"/>
          <w:color w:val="000000" w:themeColor="text1"/>
          <w:sz w:val="28"/>
          <w:szCs w:val="28"/>
          <w:lang w:val="nl-BE"/>
        </w:rPr>
        <w:t>‘</w:t>
      </w:r>
      <w:r>
        <w:rPr>
          <w:rFonts w:ascii="Segoe Print" w:hAnsi="Segoe Print"/>
          <w:color w:val="000000" w:themeColor="text1"/>
          <w:sz w:val="28"/>
          <w:szCs w:val="28"/>
          <w:lang w:val="nl-BE"/>
        </w:rPr>
        <w:t>de twijfelaars</w:t>
      </w:r>
      <w:r w:rsidR="009560E3">
        <w:rPr>
          <w:rFonts w:ascii="Segoe Print" w:hAnsi="Segoe Print"/>
          <w:color w:val="000000" w:themeColor="text1"/>
          <w:sz w:val="28"/>
          <w:szCs w:val="28"/>
          <w:lang w:val="nl-BE"/>
        </w:rPr>
        <w:t>’</w:t>
      </w:r>
      <w:r>
        <w:rPr>
          <w:rFonts w:ascii="Segoe Print" w:hAnsi="Segoe Print"/>
          <w:color w:val="000000" w:themeColor="text1"/>
          <w:sz w:val="28"/>
          <w:szCs w:val="28"/>
          <w:lang w:val="nl-BE"/>
        </w:rPr>
        <w:t xml:space="preserve"> proberen te overtuigen om het artikel toch te kopen. </w:t>
      </w:r>
      <w:r w:rsidR="009560E3">
        <w:rPr>
          <w:rFonts w:ascii="Segoe Print" w:hAnsi="Segoe Print"/>
          <w:color w:val="000000" w:themeColor="text1"/>
          <w:sz w:val="28"/>
          <w:szCs w:val="28"/>
          <w:lang w:val="nl-BE"/>
        </w:rPr>
        <w:t>Dit op een beleefde manier.</w:t>
      </w:r>
    </w:p>
    <w:p w:rsidR="00CE66A9" w:rsidRPr="00A615D8" w:rsidRDefault="00CE66A9" w:rsidP="00F022FE">
      <w:pPr>
        <w:rPr>
          <w:rFonts w:ascii="Segoe Print" w:hAnsi="Segoe Print"/>
          <w:color w:val="000000" w:themeColor="text1"/>
          <w:sz w:val="28"/>
          <w:szCs w:val="28"/>
          <w:lang w:val="nl-BE"/>
        </w:rPr>
      </w:pPr>
    </w:p>
    <w:p w:rsidR="003B2B0B" w:rsidRDefault="009263E7" w:rsidP="00F022FE">
      <w:pPr>
        <w:rPr>
          <w:rFonts w:ascii="Segoe Print" w:hAnsi="Segoe Print"/>
          <w:sz w:val="28"/>
          <w:szCs w:val="28"/>
          <w:lang w:val="nl-BE"/>
        </w:rPr>
      </w:pPr>
      <w:r>
        <w:rPr>
          <w:rFonts w:ascii="Segoe Print" w:hAnsi="Segoe Print"/>
          <w:sz w:val="28"/>
          <w:szCs w:val="28"/>
          <w:lang w:val="nl-BE"/>
        </w:rPr>
        <w:t>Volgende vergadering:</w:t>
      </w:r>
      <w:r w:rsidR="00D31CF9">
        <w:rPr>
          <w:rFonts w:ascii="Segoe Print" w:hAnsi="Segoe Print"/>
          <w:sz w:val="28"/>
          <w:szCs w:val="28"/>
          <w:lang w:val="nl-BE"/>
        </w:rPr>
        <w:t xml:space="preserve"> 29 mei om 12u.20</w:t>
      </w:r>
    </w:p>
    <w:p w:rsidR="00F70310" w:rsidRDefault="00F70310" w:rsidP="00F022FE">
      <w:pPr>
        <w:rPr>
          <w:rFonts w:ascii="Segoe Print" w:hAnsi="Segoe Print"/>
          <w:sz w:val="28"/>
          <w:szCs w:val="28"/>
          <w:lang w:val="nl-BE"/>
        </w:rPr>
      </w:pPr>
      <w:r>
        <w:rPr>
          <w:rFonts w:ascii="Segoe Print" w:hAnsi="Segoe Print"/>
          <w:sz w:val="28"/>
          <w:szCs w:val="28"/>
          <w:lang w:val="nl-BE"/>
        </w:rPr>
        <w:t xml:space="preserve">Verslag opgemaakt door </w:t>
      </w:r>
      <w:r w:rsidR="00597D6E">
        <w:rPr>
          <w:rFonts w:ascii="Segoe Print" w:hAnsi="Segoe Print"/>
          <w:sz w:val="28"/>
          <w:szCs w:val="28"/>
          <w:lang w:val="nl-BE"/>
        </w:rPr>
        <w:t>meester Joost</w:t>
      </w:r>
      <w:bookmarkStart w:id="0" w:name="_GoBack"/>
      <w:bookmarkEnd w:id="0"/>
    </w:p>
    <w:sectPr w:rsidR="00F70310" w:rsidSect="005D1CA1">
      <w:pgSz w:w="11906" w:h="16838"/>
      <w:pgMar w:top="851"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F0B" w:rsidRDefault="003C5F0B" w:rsidP="009B739F">
      <w:r>
        <w:separator/>
      </w:r>
    </w:p>
  </w:endnote>
  <w:endnote w:type="continuationSeparator" w:id="0">
    <w:p w:rsidR="003C5F0B" w:rsidRDefault="003C5F0B" w:rsidP="009B7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F0B" w:rsidRDefault="003C5F0B" w:rsidP="009B739F">
      <w:r>
        <w:separator/>
      </w:r>
    </w:p>
  </w:footnote>
  <w:footnote w:type="continuationSeparator" w:id="0">
    <w:p w:rsidR="003C5F0B" w:rsidRDefault="003C5F0B" w:rsidP="009B73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56DD"/>
    <w:multiLevelType w:val="hybridMultilevel"/>
    <w:tmpl w:val="32FAF830"/>
    <w:lvl w:ilvl="0" w:tplc="F0DCBA64">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 w15:restartNumberingAfterBreak="0">
    <w:nsid w:val="08444B1D"/>
    <w:multiLevelType w:val="hybridMultilevel"/>
    <w:tmpl w:val="D99EFE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6B5AC5"/>
    <w:multiLevelType w:val="hybridMultilevel"/>
    <w:tmpl w:val="F782DAD0"/>
    <w:lvl w:ilvl="0" w:tplc="FC586BD2">
      <w:start w:val="1"/>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298D2DEE"/>
    <w:multiLevelType w:val="hybridMultilevel"/>
    <w:tmpl w:val="7E4473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D8121A"/>
    <w:multiLevelType w:val="hybridMultilevel"/>
    <w:tmpl w:val="72F45B7A"/>
    <w:lvl w:ilvl="0" w:tplc="FEBCFCF8">
      <w:start w:val="1"/>
      <w:numFmt w:val="bullet"/>
      <w:lvlText w:val="-"/>
      <w:lvlJc w:val="left"/>
      <w:pPr>
        <w:ind w:left="1080" w:hanging="360"/>
      </w:pPr>
      <w:rPr>
        <w:rFonts w:ascii="Segoe Print" w:eastAsia="Times New Roman" w:hAnsi="Segoe Print"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D530FB9"/>
    <w:multiLevelType w:val="hybridMultilevel"/>
    <w:tmpl w:val="B442F7B4"/>
    <w:lvl w:ilvl="0" w:tplc="8992346E">
      <w:numFmt w:val="bullet"/>
      <w:lvlText w:val="-"/>
      <w:lvlJc w:val="left"/>
      <w:pPr>
        <w:ind w:left="1080" w:hanging="360"/>
      </w:pPr>
      <w:rPr>
        <w:rFonts w:ascii="Segoe Print" w:eastAsia="Times New Roman" w:hAnsi="Segoe Print"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2F4D55C4"/>
    <w:multiLevelType w:val="hybridMultilevel"/>
    <w:tmpl w:val="F4CCEE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4C529BA"/>
    <w:multiLevelType w:val="hybridMultilevel"/>
    <w:tmpl w:val="BD7AA4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CC80F0B"/>
    <w:multiLevelType w:val="hybridMultilevel"/>
    <w:tmpl w:val="A9FE005A"/>
    <w:lvl w:ilvl="0" w:tplc="A6348402">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A61328"/>
    <w:multiLevelType w:val="hybridMultilevel"/>
    <w:tmpl w:val="6F188B0C"/>
    <w:lvl w:ilvl="0" w:tplc="ABEE6260">
      <w:start w:val="9991"/>
      <w:numFmt w:val="bullet"/>
      <w:lvlText w:val=""/>
      <w:lvlJc w:val="left"/>
      <w:pPr>
        <w:ind w:left="1080" w:hanging="360"/>
      </w:pPr>
      <w:rPr>
        <w:rFonts w:ascii="Symbol" w:eastAsia="Times New Roman" w:hAnsi="Symbo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453D7D59"/>
    <w:multiLevelType w:val="hybridMultilevel"/>
    <w:tmpl w:val="2362DFA0"/>
    <w:lvl w:ilvl="0" w:tplc="E798452C">
      <w:start w:val="5"/>
      <w:numFmt w:val="bullet"/>
      <w:lvlText w:val="-"/>
      <w:lvlJc w:val="left"/>
      <w:pPr>
        <w:tabs>
          <w:tab w:val="num" w:pos="1410"/>
        </w:tabs>
        <w:ind w:left="1410" w:hanging="705"/>
      </w:pPr>
      <w:rPr>
        <w:rFonts w:ascii="Arial Narrow" w:eastAsia="Times New Roman" w:hAnsi="Arial Narrow" w:cs="Times New Roman" w:hint="default"/>
      </w:rPr>
    </w:lvl>
    <w:lvl w:ilvl="1" w:tplc="08130003">
      <w:start w:val="1"/>
      <w:numFmt w:val="bullet"/>
      <w:lvlText w:val="o"/>
      <w:lvlJc w:val="left"/>
      <w:pPr>
        <w:tabs>
          <w:tab w:val="num" w:pos="1785"/>
        </w:tabs>
        <w:ind w:left="1785" w:hanging="360"/>
      </w:pPr>
      <w:rPr>
        <w:rFonts w:ascii="Courier New" w:hAnsi="Courier New" w:cs="Courier New" w:hint="default"/>
      </w:rPr>
    </w:lvl>
    <w:lvl w:ilvl="2" w:tplc="08130005">
      <w:start w:val="1"/>
      <w:numFmt w:val="bullet"/>
      <w:lvlText w:val=""/>
      <w:lvlJc w:val="left"/>
      <w:pPr>
        <w:tabs>
          <w:tab w:val="num" w:pos="2505"/>
        </w:tabs>
        <w:ind w:left="2505" w:hanging="360"/>
      </w:pPr>
      <w:rPr>
        <w:rFonts w:ascii="Wingdings" w:hAnsi="Wingdings" w:hint="default"/>
      </w:rPr>
    </w:lvl>
    <w:lvl w:ilvl="3" w:tplc="08130001">
      <w:start w:val="1"/>
      <w:numFmt w:val="bullet"/>
      <w:lvlText w:val=""/>
      <w:lvlJc w:val="left"/>
      <w:pPr>
        <w:tabs>
          <w:tab w:val="num" w:pos="3225"/>
        </w:tabs>
        <w:ind w:left="3225" w:hanging="360"/>
      </w:pPr>
      <w:rPr>
        <w:rFonts w:ascii="Symbol" w:hAnsi="Symbol" w:hint="default"/>
      </w:rPr>
    </w:lvl>
    <w:lvl w:ilvl="4" w:tplc="08130003">
      <w:start w:val="1"/>
      <w:numFmt w:val="bullet"/>
      <w:lvlText w:val="o"/>
      <w:lvlJc w:val="left"/>
      <w:pPr>
        <w:tabs>
          <w:tab w:val="num" w:pos="3945"/>
        </w:tabs>
        <w:ind w:left="3945" w:hanging="360"/>
      </w:pPr>
      <w:rPr>
        <w:rFonts w:ascii="Courier New" w:hAnsi="Courier New" w:cs="Courier New" w:hint="default"/>
      </w:rPr>
    </w:lvl>
    <w:lvl w:ilvl="5" w:tplc="08130005">
      <w:start w:val="1"/>
      <w:numFmt w:val="bullet"/>
      <w:lvlText w:val=""/>
      <w:lvlJc w:val="left"/>
      <w:pPr>
        <w:tabs>
          <w:tab w:val="num" w:pos="4665"/>
        </w:tabs>
        <w:ind w:left="4665" w:hanging="360"/>
      </w:pPr>
      <w:rPr>
        <w:rFonts w:ascii="Wingdings" w:hAnsi="Wingdings" w:hint="default"/>
      </w:rPr>
    </w:lvl>
    <w:lvl w:ilvl="6" w:tplc="08130001">
      <w:start w:val="1"/>
      <w:numFmt w:val="bullet"/>
      <w:lvlText w:val=""/>
      <w:lvlJc w:val="left"/>
      <w:pPr>
        <w:tabs>
          <w:tab w:val="num" w:pos="5385"/>
        </w:tabs>
        <w:ind w:left="5385" w:hanging="360"/>
      </w:pPr>
      <w:rPr>
        <w:rFonts w:ascii="Symbol" w:hAnsi="Symbol" w:hint="default"/>
      </w:rPr>
    </w:lvl>
    <w:lvl w:ilvl="7" w:tplc="08130003">
      <w:start w:val="1"/>
      <w:numFmt w:val="bullet"/>
      <w:lvlText w:val="o"/>
      <w:lvlJc w:val="left"/>
      <w:pPr>
        <w:tabs>
          <w:tab w:val="num" w:pos="6105"/>
        </w:tabs>
        <w:ind w:left="6105" w:hanging="360"/>
      </w:pPr>
      <w:rPr>
        <w:rFonts w:ascii="Courier New" w:hAnsi="Courier New" w:cs="Courier New" w:hint="default"/>
      </w:rPr>
    </w:lvl>
    <w:lvl w:ilvl="8" w:tplc="08130005">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66B462F5"/>
    <w:multiLevelType w:val="hybridMultilevel"/>
    <w:tmpl w:val="2D3CABB8"/>
    <w:lvl w:ilvl="0" w:tplc="F0D6F5B0">
      <w:numFmt w:val="bullet"/>
      <w:lvlText w:val=""/>
      <w:lvlJc w:val="left"/>
      <w:pPr>
        <w:ind w:left="720" w:hanging="360"/>
      </w:pPr>
      <w:rPr>
        <w:rFonts w:ascii="Symbol" w:eastAsia="Times New Roman"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0E54233"/>
    <w:multiLevelType w:val="hybridMultilevel"/>
    <w:tmpl w:val="60400A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8"/>
  </w:num>
  <w:num w:numId="5">
    <w:abstractNumId w:val="6"/>
  </w:num>
  <w:num w:numId="6">
    <w:abstractNumId w:val="4"/>
  </w:num>
  <w:num w:numId="7">
    <w:abstractNumId w:val="2"/>
  </w:num>
  <w:num w:numId="8">
    <w:abstractNumId w:val="5"/>
  </w:num>
  <w:num w:numId="9">
    <w:abstractNumId w:val="7"/>
  </w:num>
  <w:num w:numId="10">
    <w:abstractNumId w:val="0"/>
  </w:num>
  <w:num w:numId="11">
    <w:abstractNumId w:val="12"/>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03F"/>
    <w:rsid w:val="00002B90"/>
    <w:rsid w:val="00005442"/>
    <w:rsid w:val="00005B42"/>
    <w:rsid w:val="00012EC7"/>
    <w:rsid w:val="0001511C"/>
    <w:rsid w:val="00031805"/>
    <w:rsid w:val="000648C4"/>
    <w:rsid w:val="00087307"/>
    <w:rsid w:val="000A440C"/>
    <w:rsid w:val="000C067F"/>
    <w:rsid w:val="000C478F"/>
    <w:rsid w:val="000E547A"/>
    <w:rsid w:val="000E5548"/>
    <w:rsid w:val="000F4E20"/>
    <w:rsid w:val="00120044"/>
    <w:rsid w:val="0013264B"/>
    <w:rsid w:val="00154318"/>
    <w:rsid w:val="0016058D"/>
    <w:rsid w:val="001A0F23"/>
    <w:rsid w:val="001C393F"/>
    <w:rsid w:val="001D2F0A"/>
    <w:rsid w:val="001D5D9E"/>
    <w:rsid w:val="001F0F14"/>
    <w:rsid w:val="001F37E0"/>
    <w:rsid w:val="002013FB"/>
    <w:rsid w:val="0021558B"/>
    <w:rsid w:val="00216403"/>
    <w:rsid w:val="00216801"/>
    <w:rsid w:val="002A6717"/>
    <w:rsid w:val="002F3356"/>
    <w:rsid w:val="00301A28"/>
    <w:rsid w:val="00307C26"/>
    <w:rsid w:val="00322679"/>
    <w:rsid w:val="00352345"/>
    <w:rsid w:val="00357515"/>
    <w:rsid w:val="003621E0"/>
    <w:rsid w:val="00391BE5"/>
    <w:rsid w:val="003B0678"/>
    <w:rsid w:val="003B2B0B"/>
    <w:rsid w:val="003C0C19"/>
    <w:rsid w:val="003C5F0B"/>
    <w:rsid w:val="003F25C3"/>
    <w:rsid w:val="003F33B9"/>
    <w:rsid w:val="00405DC4"/>
    <w:rsid w:val="0042273C"/>
    <w:rsid w:val="00426D59"/>
    <w:rsid w:val="00437826"/>
    <w:rsid w:val="00451867"/>
    <w:rsid w:val="00472288"/>
    <w:rsid w:val="004817E2"/>
    <w:rsid w:val="004A69E2"/>
    <w:rsid w:val="004B7B63"/>
    <w:rsid w:val="004C0357"/>
    <w:rsid w:val="004C3AB5"/>
    <w:rsid w:val="00554377"/>
    <w:rsid w:val="00567ABC"/>
    <w:rsid w:val="00597D6E"/>
    <w:rsid w:val="005C50C1"/>
    <w:rsid w:val="005C7D89"/>
    <w:rsid w:val="005D044D"/>
    <w:rsid w:val="005D1CA1"/>
    <w:rsid w:val="005F47C8"/>
    <w:rsid w:val="00642778"/>
    <w:rsid w:val="0066529C"/>
    <w:rsid w:val="006816E4"/>
    <w:rsid w:val="006E1B61"/>
    <w:rsid w:val="006F0991"/>
    <w:rsid w:val="006F4DE0"/>
    <w:rsid w:val="0070061B"/>
    <w:rsid w:val="0072460D"/>
    <w:rsid w:val="0073609D"/>
    <w:rsid w:val="00741FC8"/>
    <w:rsid w:val="007471CB"/>
    <w:rsid w:val="00765EAE"/>
    <w:rsid w:val="0076651E"/>
    <w:rsid w:val="0077005D"/>
    <w:rsid w:val="00774BDB"/>
    <w:rsid w:val="00793C02"/>
    <w:rsid w:val="007A163E"/>
    <w:rsid w:val="007D12F2"/>
    <w:rsid w:val="007D7A87"/>
    <w:rsid w:val="007F0DA9"/>
    <w:rsid w:val="007F0E46"/>
    <w:rsid w:val="008077AE"/>
    <w:rsid w:val="00823BD2"/>
    <w:rsid w:val="0084635D"/>
    <w:rsid w:val="00853381"/>
    <w:rsid w:val="00877071"/>
    <w:rsid w:val="008B2585"/>
    <w:rsid w:val="008B72FC"/>
    <w:rsid w:val="008D09B6"/>
    <w:rsid w:val="008D30E1"/>
    <w:rsid w:val="008D460F"/>
    <w:rsid w:val="008F5D03"/>
    <w:rsid w:val="00907B48"/>
    <w:rsid w:val="0091657B"/>
    <w:rsid w:val="00917496"/>
    <w:rsid w:val="009263E7"/>
    <w:rsid w:val="009328C0"/>
    <w:rsid w:val="00946707"/>
    <w:rsid w:val="009560E3"/>
    <w:rsid w:val="00982948"/>
    <w:rsid w:val="009829F5"/>
    <w:rsid w:val="00983D95"/>
    <w:rsid w:val="009B5CA3"/>
    <w:rsid w:val="009B739F"/>
    <w:rsid w:val="00A01B7E"/>
    <w:rsid w:val="00A11953"/>
    <w:rsid w:val="00A1269C"/>
    <w:rsid w:val="00A305CF"/>
    <w:rsid w:val="00A615D8"/>
    <w:rsid w:val="00A6549F"/>
    <w:rsid w:val="00A73C15"/>
    <w:rsid w:val="00A815EB"/>
    <w:rsid w:val="00AA539E"/>
    <w:rsid w:val="00AD6B6C"/>
    <w:rsid w:val="00AE43F4"/>
    <w:rsid w:val="00B12A41"/>
    <w:rsid w:val="00B276D7"/>
    <w:rsid w:val="00B27CA6"/>
    <w:rsid w:val="00B31C0D"/>
    <w:rsid w:val="00B325EF"/>
    <w:rsid w:val="00B33F78"/>
    <w:rsid w:val="00B34DE3"/>
    <w:rsid w:val="00B5503F"/>
    <w:rsid w:val="00B86804"/>
    <w:rsid w:val="00B96C15"/>
    <w:rsid w:val="00BC7A06"/>
    <w:rsid w:val="00BD516B"/>
    <w:rsid w:val="00BD556B"/>
    <w:rsid w:val="00BF021A"/>
    <w:rsid w:val="00C03173"/>
    <w:rsid w:val="00C03464"/>
    <w:rsid w:val="00C102C5"/>
    <w:rsid w:val="00C166B3"/>
    <w:rsid w:val="00C21586"/>
    <w:rsid w:val="00C21639"/>
    <w:rsid w:val="00C25933"/>
    <w:rsid w:val="00C35E73"/>
    <w:rsid w:val="00C36C56"/>
    <w:rsid w:val="00C470AA"/>
    <w:rsid w:val="00C54268"/>
    <w:rsid w:val="00C56C32"/>
    <w:rsid w:val="00C76320"/>
    <w:rsid w:val="00C800DF"/>
    <w:rsid w:val="00CA15FC"/>
    <w:rsid w:val="00CA3E59"/>
    <w:rsid w:val="00CC115B"/>
    <w:rsid w:val="00CC1C87"/>
    <w:rsid w:val="00CE4359"/>
    <w:rsid w:val="00CE66A9"/>
    <w:rsid w:val="00D15DC4"/>
    <w:rsid w:val="00D1659B"/>
    <w:rsid w:val="00D22025"/>
    <w:rsid w:val="00D264FE"/>
    <w:rsid w:val="00D31CF9"/>
    <w:rsid w:val="00D4213E"/>
    <w:rsid w:val="00D54A63"/>
    <w:rsid w:val="00D61E22"/>
    <w:rsid w:val="00D94499"/>
    <w:rsid w:val="00D96549"/>
    <w:rsid w:val="00DC1F52"/>
    <w:rsid w:val="00DE290B"/>
    <w:rsid w:val="00DF4565"/>
    <w:rsid w:val="00E27CB5"/>
    <w:rsid w:val="00E37CCE"/>
    <w:rsid w:val="00E72328"/>
    <w:rsid w:val="00E87FC1"/>
    <w:rsid w:val="00E95C40"/>
    <w:rsid w:val="00E961F6"/>
    <w:rsid w:val="00E96F8D"/>
    <w:rsid w:val="00EB244F"/>
    <w:rsid w:val="00EC2751"/>
    <w:rsid w:val="00EC2E18"/>
    <w:rsid w:val="00EE2570"/>
    <w:rsid w:val="00F0226F"/>
    <w:rsid w:val="00F022FE"/>
    <w:rsid w:val="00F55F88"/>
    <w:rsid w:val="00F5604C"/>
    <w:rsid w:val="00F70310"/>
    <w:rsid w:val="00F76C5B"/>
    <w:rsid w:val="00F87376"/>
    <w:rsid w:val="00F92094"/>
    <w:rsid w:val="00F94CCB"/>
    <w:rsid w:val="00FA1233"/>
    <w:rsid w:val="00FC0531"/>
    <w:rsid w:val="00FF04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39738B-04A9-440C-BB9B-0634BF8E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b/>
      <w:bCs/>
      <w:bdr w:val="single" w:sz="4" w:space="0" w:color="auto"/>
    </w:rPr>
  </w:style>
  <w:style w:type="character" w:styleId="Hyperlink">
    <w:name w:val="Hyperlink"/>
    <w:rPr>
      <w:color w:val="0000FF"/>
      <w:u w:val="single"/>
    </w:rPr>
  </w:style>
  <w:style w:type="paragraph" w:styleId="Ballontekst">
    <w:name w:val="Balloon Text"/>
    <w:basedOn w:val="Standaard"/>
    <w:link w:val="BallontekstChar"/>
    <w:rsid w:val="0076651E"/>
    <w:rPr>
      <w:rFonts w:ascii="Tahoma" w:hAnsi="Tahoma"/>
      <w:sz w:val="16"/>
      <w:szCs w:val="16"/>
    </w:rPr>
  </w:style>
  <w:style w:type="character" w:customStyle="1" w:styleId="BallontekstChar">
    <w:name w:val="Ballontekst Char"/>
    <w:link w:val="Ballontekst"/>
    <w:rsid w:val="0076651E"/>
    <w:rPr>
      <w:rFonts w:ascii="Tahoma" w:hAnsi="Tahoma" w:cs="Tahoma"/>
      <w:sz w:val="16"/>
      <w:szCs w:val="16"/>
      <w:lang w:val="nl-NL" w:eastAsia="nl-NL"/>
    </w:rPr>
  </w:style>
  <w:style w:type="paragraph" w:styleId="Koptekst">
    <w:name w:val="header"/>
    <w:basedOn w:val="Standaard"/>
    <w:link w:val="KoptekstChar"/>
    <w:uiPriority w:val="99"/>
    <w:rsid w:val="009B739F"/>
    <w:pPr>
      <w:tabs>
        <w:tab w:val="center" w:pos="4536"/>
        <w:tab w:val="right" w:pos="9072"/>
      </w:tabs>
    </w:pPr>
  </w:style>
  <w:style w:type="character" w:customStyle="1" w:styleId="KoptekstChar">
    <w:name w:val="Koptekst Char"/>
    <w:link w:val="Koptekst"/>
    <w:uiPriority w:val="99"/>
    <w:rsid w:val="009B739F"/>
    <w:rPr>
      <w:sz w:val="24"/>
      <w:szCs w:val="24"/>
      <w:lang w:val="nl-NL" w:eastAsia="nl-NL"/>
    </w:rPr>
  </w:style>
  <w:style w:type="paragraph" w:styleId="Voettekst">
    <w:name w:val="footer"/>
    <w:basedOn w:val="Standaard"/>
    <w:link w:val="VoettekstChar"/>
    <w:uiPriority w:val="99"/>
    <w:rsid w:val="009B739F"/>
    <w:pPr>
      <w:tabs>
        <w:tab w:val="center" w:pos="4536"/>
        <w:tab w:val="right" w:pos="9072"/>
      </w:tabs>
    </w:pPr>
  </w:style>
  <w:style w:type="character" w:customStyle="1" w:styleId="VoettekstChar">
    <w:name w:val="Voettekst Char"/>
    <w:link w:val="Voettekst"/>
    <w:uiPriority w:val="99"/>
    <w:rsid w:val="009B739F"/>
    <w:rPr>
      <w:sz w:val="24"/>
      <w:szCs w:val="24"/>
      <w:lang w:val="nl-NL" w:eastAsia="nl-NL"/>
    </w:rPr>
  </w:style>
  <w:style w:type="table" w:styleId="Tabelraster">
    <w:name w:val="Table Grid"/>
    <w:basedOn w:val="Standaardtabel"/>
    <w:rsid w:val="008D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80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510266">
      <w:bodyDiv w:val="1"/>
      <w:marLeft w:val="0"/>
      <w:marRight w:val="0"/>
      <w:marTop w:val="0"/>
      <w:marBottom w:val="0"/>
      <w:divBdr>
        <w:top w:val="none" w:sz="0" w:space="0" w:color="auto"/>
        <w:left w:val="none" w:sz="0" w:space="0" w:color="auto"/>
        <w:bottom w:val="none" w:sz="0" w:space="0" w:color="auto"/>
        <w:right w:val="none" w:sz="0" w:space="0" w:color="auto"/>
      </w:divBdr>
    </w:div>
    <w:div w:id="1121414621">
      <w:bodyDiv w:val="1"/>
      <w:marLeft w:val="0"/>
      <w:marRight w:val="0"/>
      <w:marTop w:val="0"/>
      <w:marBottom w:val="0"/>
      <w:divBdr>
        <w:top w:val="none" w:sz="0" w:space="0" w:color="auto"/>
        <w:left w:val="none" w:sz="0" w:space="0" w:color="auto"/>
        <w:bottom w:val="none" w:sz="0" w:space="0" w:color="auto"/>
        <w:right w:val="none" w:sz="0" w:space="0" w:color="auto"/>
      </w:divBdr>
    </w:div>
    <w:div w:id="145347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60.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0.pn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1838</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 adres-programma 2014</vt:lpstr>
      <vt:lpstr>brief adres-programma 2014</vt:lpstr>
    </vt:vector>
  </TitlesOfParts>
  <Company>Microsoft</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adres-programma 2014</dc:title>
  <dc:subject/>
  <dc:creator>Geert</dc:creator>
  <cp:keywords/>
  <dc:description/>
  <cp:lastModifiedBy>Veerle De Munck</cp:lastModifiedBy>
  <cp:revision>2</cp:revision>
  <cp:lastPrinted>2018-05-17T10:26:00Z</cp:lastPrinted>
  <dcterms:created xsi:type="dcterms:W3CDTF">2018-06-06T21:05:00Z</dcterms:created>
  <dcterms:modified xsi:type="dcterms:W3CDTF">2018-06-06T21:05:00Z</dcterms:modified>
</cp:coreProperties>
</file>